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474F13" w14:textId="77777777" w:rsidR="00340322" w:rsidRPr="00C351E0" w:rsidRDefault="00340322" w:rsidP="00C351E0">
      <w:pPr>
        <w:spacing w:after="0" w:line="276" w:lineRule="auto"/>
        <w:jc w:val="right"/>
        <w:rPr>
          <w:caps/>
          <w:sz w:val="28"/>
          <w:szCs w:val="28"/>
        </w:rPr>
      </w:pPr>
      <w:r w:rsidRPr="00C351E0">
        <w:rPr>
          <w:caps/>
          <w:sz w:val="28"/>
          <w:szCs w:val="28"/>
        </w:rPr>
        <w:t xml:space="preserve">ПрИЛОЖЕНИЕ </w:t>
      </w:r>
    </w:p>
    <w:p w14:paraId="2CB175A1" w14:textId="77777777" w:rsidR="00340322" w:rsidRPr="00C351E0" w:rsidRDefault="00340322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14:paraId="2EFA6048" w14:textId="77777777" w:rsidR="00CB3A41" w:rsidRPr="0018200D" w:rsidRDefault="00CB3A41" w:rsidP="00CB3A41">
      <w:pPr>
        <w:widowControl w:val="0"/>
        <w:suppressAutoHyphens/>
        <w:autoSpaceDE w:val="0"/>
        <w:autoSpaceDN w:val="0"/>
        <w:jc w:val="center"/>
        <w:rPr>
          <w:rFonts w:eastAsia="Calibri"/>
          <w:color w:val="000000"/>
          <w:sz w:val="22"/>
        </w:rPr>
      </w:pPr>
      <w:r w:rsidRPr="0018200D">
        <w:rPr>
          <w:rFonts w:eastAsia="Calibri"/>
          <w:color w:val="000000"/>
          <w:sz w:val="22"/>
        </w:rPr>
        <w:t>МИНИСТЕРСТВО НАУКИ И ВЫСШЕГО ОБРАЗОВАНИЯ РОССИЙСКОЙ ФЕДЕРАЦИИ</w:t>
      </w:r>
    </w:p>
    <w:p w14:paraId="564C65E0" w14:textId="77777777"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</w:p>
    <w:p w14:paraId="4BED134C" w14:textId="77777777"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>ФЕДЕРАЛЬНОЕ ГОСУДАРСТВЕННОЕ БЮДЖЕТНОЕ ОБРАЗОВАТЕЛЬНОЕ</w:t>
      </w:r>
    </w:p>
    <w:p w14:paraId="610A2B0A" w14:textId="77777777"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>УЧРЕЖДЕНИЕ ВЫСШЕГО ОБРАЗОВАНИЯ</w:t>
      </w:r>
    </w:p>
    <w:p w14:paraId="5E221611" w14:textId="77777777"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>«РЯЗАНСКИЙ ГОСУДАРСТВЕННЫЙ РАДИОТЕХНИЧЕСКИЙ УНИВЕРСИТЕТ</w:t>
      </w:r>
    </w:p>
    <w:p w14:paraId="5CB5788B" w14:textId="77777777" w:rsidR="00CB3A41" w:rsidRPr="0018200D" w:rsidRDefault="00CB3A41" w:rsidP="00CB3A41">
      <w:pPr>
        <w:widowControl w:val="0"/>
        <w:spacing w:after="5"/>
        <w:ind w:left="5"/>
        <w:jc w:val="center"/>
        <w:rPr>
          <w:color w:val="000000"/>
          <w:szCs w:val="24"/>
          <w:lang w:eastAsia="zh-CN"/>
        </w:rPr>
      </w:pPr>
      <w:r w:rsidRPr="0018200D">
        <w:rPr>
          <w:color w:val="000000"/>
          <w:szCs w:val="24"/>
          <w:lang w:eastAsia="zh-CN"/>
        </w:rPr>
        <w:t xml:space="preserve"> ИМЕНИ В.Ф. УТКИНА»</w:t>
      </w:r>
    </w:p>
    <w:p w14:paraId="38DE5BB1" w14:textId="77777777" w:rsidR="0045334C" w:rsidRPr="00C351E0" w:rsidRDefault="0045334C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14:paraId="45705E0E" w14:textId="77777777" w:rsidR="00CB3C86" w:rsidRPr="00C351E0" w:rsidRDefault="00CB3C86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14:paraId="02D5273E" w14:textId="77777777" w:rsidR="00CB3C86" w:rsidRPr="00C351E0" w:rsidRDefault="00CB3C86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14:paraId="464F1511" w14:textId="77777777" w:rsidR="0045334C" w:rsidRPr="00C351E0" w:rsidRDefault="0045334C" w:rsidP="00C351E0">
      <w:pPr>
        <w:spacing w:after="0" w:line="276" w:lineRule="auto"/>
        <w:jc w:val="center"/>
        <w:rPr>
          <w:caps/>
          <w:sz w:val="28"/>
          <w:szCs w:val="28"/>
        </w:rPr>
      </w:pPr>
    </w:p>
    <w:p w14:paraId="62E81913" w14:textId="77777777" w:rsidR="00852120" w:rsidRPr="00C351E0" w:rsidRDefault="00852120" w:rsidP="00C351E0">
      <w:pPr>
        <w:autoSpaceDE w:val="0"/>
        <w:spacing w:after="0" w:line="276" w:lineRule="auto"/>
        <w:jc w:val="center"/>
        <w:rPr>
          <w:sz w:val="28"/>
          <w:szCs w:val="28"/>
        </w:rPr>
      </w:pPr>
      <w:r w:rsidRPr="00C351E0">
        <w:rPr>
          <w:sz w:val="28"/>
          <w:szCs w:val="28"/>
        </w:rPr>
        <w:t>Кафедра «</w:t>
      </w:r>
      <w:r w:rsidR="000F069E">
        <w:rPr>
          <w:sz w:val="28"/>
          <w:szCs w:val="28"/>
        </w:rPr>
        <w:t>Высшей</w:t>
      </w:r>
      <w:r w:rsidR="003E6A5B">
        <w:rPr>
          <w:sz w:val="28"/>
          <w:szCs w:val="28"/>
        </w:rPr>
        <w:t xml:space="preserve"> математики</w:t>
      </w:r>
      <w:r w:rsidRPr="00C351E0">
        <w:rPr>
          <w:sz w:val="28"/>
          <w:szCs w:val="28"/>
        </w:rPr>
        <w:t>»</w:t>
      </w:r>
    </w:p>
    <w:p w14:paraId="7D16CDF5" w14:textId="77777777" w:rsidR="00852120" w:rsidRPr="00C351E0" w:rsidRDefault="00852120" w:rsidP="00C351E0">
      <w:pPr>
        <w:spacing w:after="0" w:line="276" w:lineRule="auto"/>
        <w:rPr>
          <w:sz w:val="28"/>
          <w:szCs w:val="28"/>
        </w:rPr>
      </w:pPr>
    </w:p>
    <w:p w14:paraId="6EE82AF5" w14:textId="77777777" w:rsidR="0045334C" w:rsidRPr="00C351E0" w:rsidRDefault="0045334C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</w:p>
    <w:p w14:paraId="5BC4FC0D" w14:textId="77777777" w:rsidR="0045334C" w:rsidRPr="00C351E0" w:rsidRDefault="0045334C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</w:p>
    <w:p w14:paraId="2F067316" w14:textId="77777777" w:rsidR="0045334C" w:rsidRPr="00C351E0" w:rsidRDefault="0045334C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 xml:space="preserve">ОЦЕНОЧНЫЕ МАТЕРИАЛЫ </w:t>
      </w:r>
    </w:p>
    <w:p w14:paraId="2579F034" w14:textId="77777777" w:rsidR="0045334C" w:rsidRPr="00C351E0" w:rsidRDefault="0045334C" w:rsidP="00C351E0">
      <w:pPr>
        <w:autoSpaceDE w:val="0"/>
        <w:spacing w:after="0" w:line="276" w:lineRule="auto"/>
        <w:jc w:val="center"/>
        <w:rPr>
          <w:sz w:val="28"/>
          <w:szCs w:val="28"/>
        </w:rPr>
      </w:pPr>
    </w:p>
    <w:p w14:paraId="5200D33B" w14:textId="77777777" w:rsidR="0045334C" w:rsidRPr="00C351E0" w:rsidRDefault="0045334C" w:rsidP="00C351E0">
      <w:pPr>
        <w:autoSpaceDE w:val="0"/>
        <w:spacing w:after="0" w:line="276" w:lineRule="auto"/>
        <w:jc w:val="center"/>
        <w:rPr>
          <w:sz w:val="28"/>
          <w:szCs w:val="28"/>
        </w:rPr>
      </w:pPr>
      <w:r w:rsidRPr="00C351E0">
        <w:rPr>
          <w:sz w:val="28"/>
          <w:szCs w:val="28"/>
        </w:rPr>
        <w:t>по дисциплине</w:t>
      </w:r>
    </w:p>
    <w:p w14:paraId="04B45E32" w14:textId="77777777" w:rsidR="00CB3C86" w:rsidRPr="00C351E0" w:rsidRDefault="00CB3C86" w:rsidP="00C351E0">
      <w:pPr>
        <w:autoSpaceDE w:val="0"/>
        <w:spacing w:after="0" w:line="276" w:lineRule="auto"/>
        <w:jc w:val="center"/>
        <w:rPr>
          <w:sz w:val="28"/>
          <w:szCs w:val="28"/>
        </w:rPr>
      </w:pPr>
    </w:p>
    <w:p w14:paraId="168E5CE3" w14:textId="77777777" w:rsidR="00852120" w:rsidRPr="00C351E0" w:rsidRDefault="00852120" w:rsidP="00C351E0">
      <w:pPr>
        <w:autoSpaceDE w:val="0"/>
        <w:spacing w:after="0" w:line="276" w:lineRule="auto"/>
        <w:jc w:val="center"/>
        <w:rPr>
          <w:b/>
          <w:sz w:val="28"/>
          <w:szCs w:val="28"/>
        </w:rPr>
      </w:pPr>
      <w:r w:rsidRPr="00C351E0">
        <w:rPr>
          <w:b/>
          <w:sz w:val="28"/>
          <w:szCs w:val="28"/>
        </w:rPr>
        <w:t xml:space="preserve"> «</w:t>
      </w:r>
      <w:r w:rsidR="00566260">
        <w:rPr>
          <w:b/>
          <w:sz w:val="28"/>
          <w:szCs w:val="28"/>
        </w:rPr>
        <w:t>Высшая м</w:t>
      </w:r>
      <w:r w:rsidRPr="00C351E0">
        <w:rPr>
          <w:b/>
          <w:sz w:val="28"/>
          <w:szCs w:val="28"/>
        </w:rPr>
        <w:t>атематика»</w:t>
      </w:r>
    </w:p>
    <w:p w14:paraId="6E8E3732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Направление подготовки</w:t>
      </w:r>
    </w:p>
    <w:p w14:paraId="60E864FC" w14:textId="56B68D1D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09.03.0</w:t>
      </w:r>
      <w:r w:rsidR="00437CDF">
        <w:rPr>
          <w:kern w:val="2"/>
          <w:sz w:val="28"/>
          <w:szCs w:val="28"/>
          <w:lang w:eastAsia="ru-RU"/>
        </w:rPr>
        <w:t>3</w:t>
      </w:r>
      <w:r w:rsidRPr="000F069E">
        <w:rPr>
          <w:kern w:val="2"/>
          <w:sz w:val="28"/>
          <w:szCs w:val="28"/>
          <w:lang w:eastAsia="ru-RU"/>
        </w:rPr>
        <w:t xml:space="preserve"> «</w:t>
      </w:r>
      <w:r w:rsidR="00437CDF">
        <w:rPr>
          <w:kern w:val="2"/>
          <w:sz w:val="28"/>
          <w:szCs w:val="28"/>
          <w:lang w:eastAsia="ru-RU"/>
        </w:rPr>
        <w:t>Прикладная информатика</w:t>
      </w:r>
      <w:r w:rsidRPr="000F069E">
        <w:rPr>
          <w:kern w:val="2"/>
          <w:sz w:val="28"/>
          <w:szCs w:val="28"/>
          <w:lang w:eastAsia="ru-RU"/>
        </w:rPr>
        <w:t>»</w:t>
      </w:r>
    </w:p>
    <w:p w14:paraId="4E770012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14:paraId="464A9B4A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Направленность (профиль) подготовки</w:t>
      </w:r>
    </w:p>
    <w:p w14:paraId="37343D2D" w14:textId="50BE3EB0" w:rsidR="000F069E" w:rsidRPr="000F069E" w:rsidRDefault="00437CDF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>
        <w:rPr>
          <w:kern w:val="2"/>
          <w:sz w:val="28"/>
          <w:szCs w:val="28"/>
          <w:lang w:eastAsia="ru-RU"/>
        </w:rPr>
        <w:t>Прикладная информатика</w:t>
      </w:r>
    </w:p>
    <w:p w14:paraId="6A1BB246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14:paraId="439319D8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14:paraId="7D535B51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Квалификация выпускника –  бакалавр</w:t>
      </w:r>
    </w:p>
    <w:p w14:paraId="01E32931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14:paraId="02AFEC89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  <w:r w:rsidRPr="000F069E">
        <w:rPr>
          <w:kern w:val="2"/>
          <w:sz w:val="28"/>
          <w:szCs w:val="28"/>
          <w:lang w:eastAsia="ru-RU"/>
        </w:rPr>
        <w:t>Форма обучения – очная</w:t>
      </w:r>
    </w:p>
    <w:p w14:paraId="3211EBEF" w14:textId="77777777" w:rsidR="000F069E" w:rsidRPr="000F069E" w:rsidRDefault="000F069E" w:rsidP="000F069E">
      <w:pPr>
        <w:spacing w:after="0" w:line="360" w:lineRule="auto"/>
        <w:jc w:val="center"/>
        <w:rPr>
          <w:kern w:val="2"/>
          <w:sz w:val="28"/>
          <w:szCs w:val="28"/>
          <w:lang w:eastAsia="ru-RU"/>
        </w:rPr>
      </w:pPr>
    </w:p>
    <w:p w14:paraId="74950815" w14:textId="77777777" w:rsidR="00CB3C86" w:rsidRPr="00C351E0" w:rsidRDefault="00CB3C86" w:rsidP="00C351E0">
      <w:pPr>
        <w:spacing w:after="0" w:line="276" w:lineRule="auto"/>
        <w:jc w:val="center"/>
        <w:rPr>
          <w:sz w:val="28"/>
          <w:szCs w:val="28"/>
        </w:rPr>
      </w:pPr>
    </w:p>
    <w:p w14:paraId="14640524" w14:textId="77777777" w:rsidR="00CB3C86" w:rsidRPr="00C351E0" w:rsidRDefault="00CB3C86" w:rsidP="00C351E0">
      <w:pPr>
        <w:spacing w:after="0" w:line="276" w:lineRule="auto"/>
        <w:jc w:val="center"/>
        <w:rPr>
          <w:sz w:val="28"/>
          <w:szCs w:val="28"/>
        </w:rPr>
      </w:pPr>
    </w:p>
    <w:p w14:paraId="5C260520" w14:textId="77777777" w:rsidR="00DC78C4" w:rsidRPr="00C351E0" w:rsidRDefault="00DC78C4" w:rsidP="00C351E0">
      <w:pPr>
        <w:spacing w:after="0" w:line="276" w:lineRule="auto"/>
        <w:jc w:val="center"/>
        <w:rPr>
          <w:b/>
          <w:bCs/>
          <w:sz w:val="28"/>
          <w:szCs w:val="28"/>
        </w:rPr>
      </w:pPr>
      <w:r w:rsidRPr="00C351E0">
        <w:rPr>
          <w:kern w:val="1"/>
          <w:sz w:val="28"/>
          <w:szCs w:val="28"/>
        </w:rPr>
        <w:t xml:space="preserve">Рязань </w:t>
      </w:r>
    </w:p>
    <w:p w14:paraId="399F8EAB" w14:textId="77777777" w:rsidR="00E46845" w:rsidRPr="00292440" w:rsidRDefault="0045334C" w:rsidP="00C351E0">
      <w:pPr>
        <w:pStyle w:val="afffb"/>
        <w:spacing w:before="0" w:after="0" w:line="276" w:lineRule="auto"/>
        <w:rPr>
          <w:rStyle w:val="aa"/>
          <w:b w:val="0"/>
          <w:bCs w:val="0"/>
          <w:i w:val="0"/>
          <w:iCs w:val="0"/>
          <w:sz w:val="24"/>
        </w:rPr>
      </w:pPr>
      <w:r w:rsidRPr="00C351E0">
        <w:rPr>
          <w:szCs w:val="28"/>
        </w:rPr>
        <w:br w:type="page"/>
      </w:r>
      <w:r w:rsidR="00611425" w:rsidRPr="00292440">
        <w:rPr>
          <w:sz w:val="24"/>
        </w:rPr>
        <w:lastRenderedPageBreak/>
        <w:t>Оценочные материалы</w:t>
      </w:r>
      <w:r w:rsidR="00E46845" w:rsidRPr="00292440">
        <w:rPr>
          <w:rStyle w:val="aa"/>
          <w:b w:val="0"/>
          <w:i w:val="0"/>
          <w:sz w:val="24"/>
        </w:rPr>
        <w:t xml:space="preserve"> – это совокупность учебно-методических материалов (контрольных заданий, описаний форм и процедур, оцениваемых ресурсов в дистанционных учебных курсах), предназначенных для оценки качества освоения обучающимися дисциплины </w:t>
      </w:r>
      <w:r w:rsidR="00E46845" w:rsidRPr="00292440">
        <w:rPr>
          <w:b/>
          <w:sz w:val="24"/>
        </w:rPr>
        <w:t>«</w:t>
      </w:r>
      <w:r w:rsidR="00566260" w:rsidRPr="00292440">
        <w:rPr>
          <w:b/>
          <w:sz w:val="24"/>
        </w:rPr>
        <w:t>Высшая м</w:t>
      </w:r>
      <w:r w:rsidR="00E46845" w:rsidRPr="00292440">
        <w:rPr>
          <w:b/>
          <w:sz w:val="24"/>
        </w:rPr>
        <w:t>атематика»</w:t>
      </w:r>
      <w:r w:rsidR="00E46845" w:rsidRPr="00292440">
        <w:rPr>
          <w:rStyle w:val="aa"/>
          <w:b w:val="0"/>
          <w:i w:val="0"/>
          <w:sz w:val="24"/>
        </w:rPr>
        <w:t xml:space="preserve"> как части основной образовательной программы.</w:t>
      </w:r>
    </w:p>
    <w:p w14:paraId="3930FB21" w14:textId="77777777"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Цель – оценить соответствие знаний, умений и уровня приобретённых компетенций, обучающихся целям и требованиям основной образовательной программы в ходе проведения текущего контроля и промежуточной аттестации.</w:t>
      </w:r>
    </w:p>
    <w:p w14:paraId="271F05FE" w14:textId="77777777"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Основная задача – обеспечить оценку уровня сформированности общекультурных и профессиональных компетенций, приобретаемых обучающимся в соответствии с этими требованиями.</w:t>
      </w:r>
    </w:p>
    <w:p w14:paraId="6C35B56A" w14:textId="77777777"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Контроль знаний, обучающихся проводится в форме текущего контроля и промежуточной аттестации.</w:t>
      </w:r>
    </w:p>
    <w:p w14:paraId="637DA309" w14:textId="77777777" w:rsidR="00E46845" w:rsidRPr="00292440" w:rsidRDefault="00E46845" w:rsidP="00C351E0">
      <w:pPr>
        <w:pStyle w:val="ab"/>
        <w:spacing w:line="276" w:lineRule="auto"/>
        <w:ind w:firstLine="708"/>
        <w:jc w:val="both"/>
        <w:rPr>
          <w:rStyle w:val="aa"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Текущий контроль успеваемости проводится с целью определения степени усвоения учебного материала, своевременного выявления и устранения недостатков в подготовке обучающихся и принятия необходимых мер по совершенствованию методики преподавания учебной дисциплины (модуля), организации работы обучающихся в ходе учебных занятий и оказания им индивидуальной помощи.</w:t>
      </w:r>
    </w:p>
    <w:p w14:paraId="65E4701A" w14:textId="77777777" w:rsidR="00E46845" w:rsidRPr="00292440" w:rsidRDefault="00E46845" w:rsidP="00C351E0">
      <w:pPr>
        <w:pStyle w:val="afffb"/>
        <w:spacing w:before="0" w:after="0" w:line="276" w:lineRule="auto"/>
        <w:rPr>
          <w:rStyle w:val="aa"/>
          <w:b w:val="0"/>
          <w:i w:val="0"/>
          <w:color w:val="000000"/>
          <w:sz w:val="24"/>
        </w:rPr>
      </w:pPr>
      <w:r w:rsidRPr="00292440">
        <w:rPr>
          <w:rStyle w:val="aa"/>
          <w:b w:val="0"/>
          <w:i w:val="0"/>
          <w:color w:val="000000"/>
          <w:sz w:val="24"/>
        </w:rPr>
        <w:t xml:space="preserve">К контролю текущей успеваемости относятся проверка знаний, умений и навыков обучающихся: на занятиях; по результатам выполнения </w:t>
      </w:r>
      <w:r w:rsidR="000D2EDB">
        <w:rPr>
          <w:rStyle w:val="aa"/>
          <w:b w:val="0"/>
          <w:i w:val="0"/>
          <w:color w:val="000000"/>
          <w:sz w:val="24"/>
        </w:rPr>
        <w:t>РГР</w:t>
      </w:r>
      <w:r w:rsidRPr="00292440">
        <w:rPr>
          <w:rStyle w:val="aa"/>
          <w:b w:val="0"/>
          <w:i w:val="0"/>
          <w:color w:val="000000"/>
          <w:sz w:val="24"/>
        </w:rPr>
        <w:t xml:space="preserve">; по результатам проверки качества конспектов лекций и иных материалов. При оценивании (определении) результатов освоения дисциплины применяется традиционная </w:t>
      </w:r>
      <w:r w:rsidR="00611425" w:rsidRPr="00292440">
        <w:rPr>
          <w:rStyle w:val="aa"/>
          <w:b w:val="0"/>
          <w:i w:val="0"/>
          <w:color w:val="000000"/>
          <w:sz w:val="24"/>
        </w:rPr>
        <w:t>шкала оценивания</w:t>
      </w:r>
      <w:r w:rsidRPr="00292440">
        <w:rPr>
          <w:rStyle w:val="aa"/>
          <w:b w:val="0"/>
          <w:i w:val="0"/>
          <w:color w:val="000000"/>
          <w:sz w:val="24"/>
        </w:rPr>
        <w:t xml:space="preserve"> («отлично», «хорошо», «удовлетворительно», «неудовлетворительно»</w:t>
      </w:r>
      <w:r w:rsidR="000D2EDB">
        <w:rPr>
          <w:rStyle w:val="aa"/>
          <w:b w:val="0"/>
          <w:i w:val="0"/>
          <w:color w:val="000000"/>
          <w:sz w:val="24"/>
        </w:rPr>
        <w:t xml:space="preserve"> на экзамене или «зачтено», «незачтено» на зачете</w:t>
      </w:r>
      <w:r w:rsidRPr="00292440">
        <w:rPr>
          <w:rStyle w:val="aa"/>
          <w:b w:val="0"/>
          <w:i w:val="0"/>
          <w:color w:val="000000"/>
          <w:sz w:val="24"/>
        </w:rPr>
        <w:t xml:space="preserve">). </w:t>
      </w:r>
    </w:p>
    <w:p w14:paraId="07AD7B80" w14:textId="77777777" w:rsidR="00E46845" w:rsidRPr="00292440" w:rsidRDefault="00E46845" w:rsidP="00C351E0">
      <w:pPr>
        <w:pStyle w:val="afffb"/>
        <w:spacing w:before="0" w:after="0" w:line="276" w:lineRule="auto"/>
        <w:rPr>
          <w:rStyle w:val="aa"/>
          <w:b w:val="0"/>
          <w:i w:val="0"/>
          <w:color w:val="000000"/>
          <w:sz w:val="24"/>
        </w:rPr>
      </w:pPr>
      <w:r w:rsidRPr="00292440">
        <w:rPr>
          <w:rStyle w:val="aa"/>
          <w:b w:val="0"/>
          <w:i w:val="0"/>
          <w:color w:val="000000"/>
          <w:sz w:val="24"/>
        </w:rPr>
        <w:t xml:space="preserve">Текущая аттестация студентов проводится на основании результатов выполнения ими </w:t>
      </w:r>
      <w:r w:rsidR="0086599E">
        <w:rPr>
          <w:rStyle w:val="aa"/>
          <w:b w:val="0"/>
          <w:i w:val="0"/>
          <w:color w:val="000000"/>
          <w:sz w:val="24"/>
        </w:rPr>
        <w:t>расчетн</w:t>
      </w:r>
      <w:r w:rsidRPr="00292440">
        <w:rPr>
          <w:rStyle w:val="aa"/>
          <w:b w:val="0"/>
          <w:i w:val="0"/>
          <w:color w:val="000000"/>
          <w:sz w:val="24"/>
        </w:rPr>
        <w:t xml:space="preserve">ых </w:t>
      </w:r>
      <w:r w:rsidR="000D2EDB">
        <w:rPr>
          <w:rStyle w:val="aa"/>
          <w:b w:val="0"/>
          <w:i w:val="0"/>
          <w:color w:val="000000"/>
          <w:sz w:val="24"/>
        </w:rPr>
        <w:t>графических работ</w:t>
      </w:r>
      <w:r w:rsidRPr="00292440">
        <w:rPr>
          <w:rStyle w:val="aa"/>
          <w:b w:val="0"/>
          <w:i w:val="0"/>
          <w:color w:val="000000"/>
          <w:sz w:val="24"/>
        </w:rPr>
        <w:t xml:space="preserve"> (</w:t>
      </w:r>
      <w:r w:rsidR="0086599E">
        <w:rPr>
          <w:rStyle w:val="aa"/>
          <w:b w:val="0"/>
          <w:i w:val="0"/>
          <w:color w:val="000000"/>
          <w:sz w:val="24"/>
        </w:rPr>
        <w:t>Р</w:t>
      </w:r>
      <w:r w:rsidR="000D2EDB">
        <w:rPr>
          <w:rStyle w:val="aa"/>
          <w:b w:val="0"/>
          <w:i w:val="0"/>
          <w:color w:val="000000"/>
          <w:sz w:val="24"/>
        </w:rPr>
        <w:t>ГР</w:t>
      </w:r>
      <w:r w:rsidRPr="00292440">
        <w:rPr>
          <w:rStyle w:val="aa"/>
          <w:b w:val="0"/>
          <w:i w:val="0"/>
          <w:color w:val="000000"/>
          <w:sz w:val="24"/>
        </w:rPr>
        <w:t>) и оформляется в виде ведомостей по системе 0-1-2.</w:t>
      </w:r>
    </w:p>
    <w:p w14:paraId="2567A01D" w14:textId="77777777" w:rsidR="00591E5D" w:rsidRPr="00292440" w:rsidRDefault="00591E5D" w:rsidP="00C351E0">
      <w:pPr>
        <w:pStyle w:val="afffb"/>
        <w:spacing w:before="0" w:after="0" w:line="276" w:lineRule="auto"/>
        <w:rPr>
          <w:rStyle w:val="aa"/>
          <w:b w:val="0"/>
          <w:bCs w:val="0"/>
          <w:i w:val="0"/>
          <w:iCs w:val="0"/>
          <w:sz w:val="24"/>
        </w:rPr>
      </w:pPr>
      <w:r w:rsidRPr="00292440">
        <w:rPr>
          <w:rStyle w:val="aa"/>
          <w:b w:val="0"/>
          <w:i w:val="0"/>
          <w:sz w:val="24"/>
        </w:rPr>
        <w:t xml:space="preserve">По итогам изучения разделов дисциплины </w:t>
      </w:r>
      <w:r w:rsidRPr="00292440">
        <w:rPr>
          <w:b/>
          <w:sz w:val="24"/>
        </w:rPr>
        <w:t>«</w:t>
      </w:r>
      <w:r w:rsidR="00566260" w:rsidRPr="00292440">
        <w:rPr>
          <w:b/>
          <w:sz w:val="24"/>
        </w:rPr>
        <w:t>Высшая м</w:t>
      </w:r>
      <w:r w:rsidRPr="00292440">
        <w:rPr>
          <w:b/>
          <w:sz w:val="24"/>
        </w:rPr>
        <w:t>атематика»</w:t>
      </w:r>
      <w:r w:rsidRPr="00292440">
        <w:rPr>
          <w:rStyle w:val="aa"/>
          <w:b w:val="0"/>
          <w:i w:val="0"/>
          <w:sz w:val="24"/>
        </w:rPr>
        <w:t xml:space="preserve"> обучающиеся в конце каждого учебного семестра проходят промежуточную аттестации. Форма проведения аттестации – экзамен</w:t>
      </w:r>
      <w:r w:rsidR="00571F7F">
        <w:rPr>
          <w:rStyle w:val="aa"/>
          <w:b w:val="0"/>
          <w:i w:val="0"/>
          <w:sz w:val="24"/>
        </w:rPr>
        <w:t xml:space="preserve"> (зачет)</w:t>
      </w:r>
      <w:r w:rsidRPr="00292440">
        <w:rPr>
          <w:rStyle w:val="aa"/>
          <w:b w:val="0"/>
          <w:i w:val="0"/>
          <w:sz w:val="24"/>
        </w:rPr>
        <w:t xml:space="preserve"> в устной, письменной формах или тест: электронный билет, формируемый случайным способом. Экзаменационные билеты и перечни вопросов, задач, примеров, выносимых на промежуточную аттестацию, составляются с учётом содержания тем учебной дисциплины и подписываются заведующим кафедрой. </w:t>
      </w:r>
    </w:p>
    <w:p w14:paraId="13763E5F" w14:textId="77777777" w:rsidR="00591E5D" w:rsidRPr="00334C0E" w:rsidRDefault="00591E5D" w:rsidP="00C351E0">
      <w:pPr>
        <w:pStyle w:val="ab"/>
        <w:spacing w:line="276" w:lineRule="auto"/>
        <w:ind w:firstLine="720"/>
        <w:jc w:val="both"/>
        <w:rPr>
          <w:rStyle w:val="aa"/>
          <w:bCs/>
          <w:iCs/>
          <w:color w:val="000000"/>
          <w:szCs w:val="24"/>
        </w:rPr>
      </w:pPr>
      <w:r w:rsidRPr="00292440">
        <w:rPr>
          <w:rStyle w:val="aa"/>
          <w:color w:val="000000"/>
          <w:szCs w:val="24"/>
        </w:rPr>
        <w:t>В экзаменационный билет</w:t>
      </w:r>
      <w:r w:rsidR="00571F7F">
        <w:rPr>
          <w:rStyle w:val="aa"/>
          <w:color w:val="000000"/>
          <w:szCs w:val="24"/>
        </w:rPr>
        <w:t>, билет для зачета</w:t>
      </w:r>
      <w:r w:rsidRPr="00292440">
        <w:rPr>
          <w:rStyle w:val="aa"/>
          <w:color w:val="000000"/>
          <w:szCs w:val="24"/>
        </w:rPr>
        <w:t xml:space="preserve"> или вариант теста включаются два теоретических вопроса и до четырёх практических задач по темам дисциплины (Протокол заседания кафедры </w:t>
      </w:r>
      <w:r w:rsidRPr="00334C0E">
        <w:rPr>
          <w:rStyle w:val="aa"/>
          <w:color w:val="000000"/>
          <w:szCs w:val="24"/>
        </w:rPr>
        <w:t xml:space="preserve">Высшей математики №10 от </w:t>
      </w:r>
      <w:r w:rsidR="00334C0E" w:rsidRPr="00334C0E">
        <w:rPr>
          <w:rStyle w:val="aa"/>
          <w:color w:val="000000"/>
          <w:szCs w:val="24"/>
        </w:rPr>
        <w:t>от 26 апреля 2017</w:t>
      </w:r>
      <w:r w:rsidRPr="00334C0E">
        <w:rPr>
          <w:rStyle w:val="aa"/>
          <w:color w:val="000000"/>
          <w:szCs w:val="24"/>
        </w:rPr>
        <w:t>г.).</w:t>
      </w:r>
    </w:p>
    <w:p w14:paraId="3A438114" w14:textId="77777777" w:rsidR="00591E5D" w:rsidRPr="00292440" w:rsidRDefault="00591E5D" w:rsidP="00C351E0">
      <w:pPr>
        <w:pStyle w:val="afffb"/>
        <w:spacing w:before="0" w:after="0" w:line="276" w:lineRule="auto"/>
        <w:rPr>
          <w:rStyle w:val="aa"/>
          <w:b w:val="0"/>
          <w:i w:val="0"/>
          <w:color w:val="000000"/>
          <w:sz w:val="24"/>
        </w:rPr>
      </w:pPr>
    </w:p>
    <w:p w14:paraId="4ABBA971" w14:textId="77777777" w:rsidR="00591E5D" w:rsidRPr="00292440" w:rsidRDefault="00591E5D" w:rsidP="00C351E0">
      <w:pPr>
        <w:pStyle w:val="ab"/>
        <w:shd w:val="clear" w:color="auto" w:fill="auto"/>
        <w:spacing w:line="276" w:lineRule="auto"/>
        <w:jc w:val="center"/>
        <w:rPr>
          <w:rStyle w:val="aa"/>
          <w:b/>
          <w:bCs/>
          <w:iCs/>
          <w:color w:val="000000"/>
          <w:szCs w:val="24"/>
        </w:rPr>
      </w:pPr>
      <w:r w:rsidRPr="00292440">
        <w:rPr>
          <w:rStyle w:val="aa"/>
          <w:b/>
          <w:color w:val="000000"/>
          <w:szCs w:val="24"/>
        </w:rPr>
        <w:t>Паспорт оценочных материалов по дисциплине</w:t>
      </w:r>
    </w:p>
    <w:tbl>
      <w:tblPr>
        <w:tblW w:w="93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3995"/>
        <w:gridCol w:w="1985"/>
        <w:gridCol w:w="2693"/>
      </w:tblGrid>
      <w:tr w:rsidR="00591E5D" w:rsidRPr="00292440" w14:paraId="5B71E6C7" w14:textId="77777777" w:rsidTr="004C7BCE">
        <w:tc>
          <w:tcPr>
            <w:tcW w:w="675" w:type="dxa"/>
          </w:tcPr>
          <w:p w14:paraId="1C603157" w14:textId="77777777" w:rsidR="00591E5D" w:rsidRPr="00292440" w:rsidRDefault="00591E5D" w:rsidP="00C351E0">
            <w:pPr>
              <w:spacing w:after="0" w:line="276" w:lineRule="auto"/>
              <w:jc w:val="both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№</w:t>
            </w:r>
          </w:p>
        </w:tc>
        <w:tc>
          <w:tcPr>
            <w:tcW w:w="3995" w:type="dxa"/>
          </w:tcPr>
          <w:p w14:paraId="31518F8D" w14:textId="77777777" w:rsidR="00591E5D" w:rsidRPr="00292440" w:rsidRDefault="00591E5D" w:rsidP="00C351E0">
            <w:pPr>
              <w:spacing w:after="0" w:line="276" w:lineRule="auto"/>
              <w:jc w:val="center"/>
              <w:rPr>
                <w:b/>
                <w:color w:val="000000"/>
                <w:szCs w:val="24"/>
                <w:shd w:val="clear" w:color="auto" w:fill="FFFFFF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Контролируемые модули (темы) дисциплины</w:t>
            </w:r>
          </w:p>
          <w:p w14:paraId="20FCEFDD" w14:textId="77777777"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(результаты по разделам)</w:t>
            </w:r>
          </w:p>
        </w:tc>
        <w:tc>
          <w:tcPr>
            <w:tcW w:w="1985" w:type="dxa"/>
          </w:tcPr>
          <w:p w14:paraId="228AAA62" w14:textId="77777777"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Код контролируемой компетенции (или её части)</w:t>
            </w:r>
          </w:p>
        </w:tc>
        <w:tc>
          <w:tcPr>
            <w:tcW w:w="2693" w:type="dxa"/>
          </w:tcPr>
          <w:p w14:paraId="3CB734D0" w14:textId="77777777"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color w:val="000000"/>
                <w:szCs w:val="24"/>
                <w:shd w:val="clear" w:color="auto" w:fill="FFFFFF"/>
              </w:rPr>
              <w:t>Вид, метод, форма оценочного мероприятия</w:t>
            </w:r>
          </w:p>
        </w:tc>
      </w:tr>
      <w:tr w:rsidR="00591E5D" w:rsidRPr="00292440" w14:paraId="4ECE5F92" w14:textId="77777777" w:rsidTr="004C7BCE">
        <w:tc>
          <w:tcPr>
            <w:tcW w:w="9348" w:type="dxa"/>
            <w:gridSpan w:val="4"/>
          </w:tcPr>
          <w:p w14:paraId="3BAF4A9E" w14:textId="77777777"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Семестр 1</w:t>
            </w:r>
          </w:p>
        </w:tc>
      </w:tr>
      <w:tr w:rsidR="0086599E" w:rsidRPr="00292440" w14:paraId="73898210" w14:textId="77777777" w:rsidTr="004C7BCE">
        <w:tc>
          <w:tcPr>
            <w:tcW w:w="675" w:type="dxa"/>
          </w:tcPr>
          <w:p w14:paraId="5E354B83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</w:p>
        </w:tc>
        <w:tc>
          <w:tcPr>
            <w:tcW w:w="3995" w:type="dxa"/>
          </w:tcPr>
          <w:p w14:paraId="3D9EDAE0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Введение в курс математики</w:t>
            </w:r>
          </w:p>
        </w:tc>
        <w:tc>
          <w:tcPr>
            <w:tcW w:w="1985" w:type="dxa"/>
          </w:tcPr>
          <w:p w14:paraId="123F87A3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2A433DE6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lastRenderedPageBreak/>
              <w:t>ОПК – 1</w:t>
            </w:r>
            <w:r>
              <w:rPr>
                <w:szCs w:val="24"/>
              </w:rPr>
              <w:t>.1-У</w:t>
            </w:r>
          </w:p>
          <w:p w14:paraId="70AA778B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56B90B47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13F27F55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590B9FDE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2E00E622" w14:textId="77777777"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lastRenderedPageBreak/>
              <w:t>Экзамен</w:t>
            </w:r>
          </w:p>
        </w:tc>
      </w:tr>
      <w:tr w:rsidR="0086599E" w:rsidRPr="00292440" w14:paraId="0FD87D90" w14:textId="77777777" w:rsidTr="004C7BCE">
        <w:tc>
          <w:tcPr>
            <w:tcW w:w="675" w:type="dxa"/>
          </w:tcPr>
          <w:p w14:paraId="7D4F863C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2</w:t>
            </w:r>
          </w:p>
        </w:tc>
        <w:tc>
          <w:tcPr>
            <w:tcW w:w="3995" w:type="dxa"/>
          </w:tcPr>
          <w:p w14:paraId="6EDDB7AF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Линейная алгебра</w:t>
            </w:r>
          </w:p>
        </w:tc>
        <w:tc>
          <w:tcPr>
            <w:tcW w:w="1985" w:type="dxa"/>
          </w:tcPr>
          <w:p w14:paraId="4ADCB992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10C7FFC4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63ABC0FE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4F17B25B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5B221DFB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46E5069E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5B3BAC78" w14:textId="77777777" w:rsidR="0086599E" w:rsidRPr="00292440" w:rsidRDefault="000D2EDB" w:rsidP="00C351E0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1B5465F7" w14:textId="77777777"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14:paraId="7C85653A" w14:textId="77777777" w:rsidTr="004C7BCE">
        <w:tc>
          <w:tcPr>
            <w:tcW w:w="675" w:type="dxa"/>
          </w:tcPr>
          <w:p w14:paraId="7F55C610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3</w:t>
            </w:r>
          </w:p>
        </w:tc>
        <w:tc>
          <w:tcPr>
            <w:tcW w:w="3995" w:type="dxa"/>
          </w:tcPr>
          <w:p w14:paraId="189C6254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Векторная алгебра и аналитическая геометрия</w:t>
            </w:r>
          </w:p>
        </w:tc>
        <w:tc>
          <w:tcPr>
            <w:tcW w:w="1985" w:type="dxa"/>
          </w:tcPr>
          <w:p w14:paraId="4274F693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1C2438E0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34A6AA30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78DBD1D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240E4694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52B66006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398EB23A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32583210" w14:textId="77777777"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14:paraId="4BE95C3E" w14:textId="77777777" w:rsidTr="004C7BCE">
        <w:tc>
          <w:tcPr>
            <w:tcW w:w="675" w:type="dxa"/>
          </w:tcPr>
          <w:p w14:paraId="248964F9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4</w:t>
            </w:r>
          </w:p>
        </w:tc>
        <w:tc>
          <w:tcPr>
            <w:tcW w:w="3995" w:type="dxa"/>
          </w:tcPr>
          <w:p w14:paraId="45F36485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Введение в математический анализ</w:t>
            </w:r>
          </w:p>
        </w:tc>
        <w:tc>
          <w:tcPr>
            <w:tcW w:w="1985" w:type="dxa"/>
          </w:tcPr>
          <w:p w14:paraId="256427C5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0E568829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28B24D56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5B4D97CF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4AC5C98C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20D1E889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2FD2A018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3E5487C5" w14:textId="77777777"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14:paraId="4543B332" w14:textId="77777777" w:rsidTr="004C7BCE">
        <w:tc>
          <w:tcPr>
            <w:tcW w:w="9348" w:type="dxa"/>
            <w:gridSpan w:val="4"/>
          </w:tcPr>
          <w:p w14:paraId="5284A1E5" w14:textId="77777777" w:rsidR="0086599E" w:rsidRPr="00292440" w:rsidRDefault="0086599E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Семестр 2</w:t>
            </w:r>
          </w:p>
        </w:tc>
      </w:tr>
      <w:tr w:rsidR="0086599E" w:rsidRPr="00292440" w14:paraId="5FBFC8C7" w14:textId="77777777" w:rsidTr="00566260">
        <w:tc>
          <w:tcPr>
            <w:tcW w:w="675" w:type="dxa"/>
          </w:tcPr>
          <w:p w14:paraId="513E594F" w14:textId="77777777"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5</w:t>
            </w:r>
          </w:p>
        </w:tc>
        <w:tc>
          <w:tcPr>
            <w:tcW w:w="3995" w:type="dxa"/>
          </w:tcPr>
          <w:p w14:paraId="5FF504DD" w14:textId="77777777"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Дифференциальное исчисление функций одной переменной</w:t>
            </w:r>
          </w:p>
        </w:tc>
        <w:tc>
          <w:tcPr>
            <w:tcW w:w="1985" w:type="dxa"/>
          </w:tcPr>
          <w:p w14:paraId="55C871F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05C90F37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0D595579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3730C80B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6577139A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2437F156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1132236C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4B859C08" w14:textId="77777777" w:rsidR="0086599E" w:rsidRPr="00292440" w:rsidRDefault="00571F7F" w:rsidP="00566260">
            <w:pPr>
              <w:spacing w:after="0" w:line="276" w:lineRule="auto"/>
              <w:rPr>
                <w:szCs w:val="24"/>
              </w:rPr>
            </w:pPr>
            <w:r>
              <w:rPr>
                <w:color w:val="000000"/>
                <w:szCs w:val="24"/>
                <w:shd w:val="clear" w:color="auto" w:fill="FFFFFF"/>
              </w:rPr>
              <w:t>Зачет</w:t>
            </w:r>
          </w:p>
        </w:tc>
      </w:tr>
      <w:tr w:rsidR="0086599E" w:rsidRPr="00292440" w14:paraId="665E1F66" w14:textId="77777777" w:rsidTr="00566260">
        <w:tc>
          <w:tcPr>
            <w:tcW w:w="675" w:type="dxa"/>
          </w:tcPr>
          <w:p w14:paraId="5B866D62" w14:textId="77777777"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6</w:t>
            </w:r>
          </w:p>
        </w:tc>
        <w:tc>
          <w:tcPr>
            <w:tcW w:w="3995" w:type="dxa"/>
          </w:tcPr>
          <w:p w14:paraId="4F1F2271" w14:textId="77777777" w:rsidR="0086599E" w:rsidRPr="00292440" w:rsidRDefault="0086599E" w:rsidP="0056626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Применение дифференциального исчисления для исследования функций и построения их графиков</w:t>
            </w:r>
          </w:p>
        </w:tc>
        <w:tc>
          <w:tcPr>
            <w:tcW w:w="1985" w:type="dxa"/>
          </w:tcPr>
          <w:p w14:paraId="78791AB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5903049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63D42FE1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5E3DC3D2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028E3D83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25DA857C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4B3FB70C" w14:textId="77777777" w:rsidR="0086599E" w:rsidRPr="00292440" w:rsidRDefault="00571F7F" w:rsidP="00566260">
            <w:pPr>
              <w:spacing w:after="0" w:line="276" w:lineRule="auto"/>
              <w:rPr>
                <w:szCs w:val="24"/>
              </w:rPr>
            </w:pPr>
            <w:r>
              <w:rPr>
                <w:color w:val="000000"/>
                <w:szCs w:val="24"/>
                <w:shd w:val="clear" w:color="auto" w:fill="FFFFFF"/>
              </w:rPr>
              <w:t>Зачет</w:t>
            </w:r>
          </w:p>
        </w:tc>
      </w:tr>
      <w:tr w:rsidR="0086599E" w:rsidRPr="00292440" w14:paraId="32E3467E" w14:textId="77777777" w:rsidTr="000D2EDB">
        <w:tc>
          <w:tcPr>
            <w:tcW w:w="675" w:type="dxa"/>
          </w:tcPr>
          <w:p w14:paraId="43E7764E" w14:textId="77777777" w:rsidR="0086599E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3995" w:type="dxa"/>
          </w:tcPr>
          <w:p w14:paraId="21B2578B" w14:textId="77777777" w:rsidR="0086599E" w:rsidRPr="00292440" w:rsidRDefault="0086599E" w:rsidP="000D2EDB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Функции нескольких переменных</w:t>
            </w:r>
          </w:p>
        </w:tc>
        <w:tc>
          <w:tcPr>
            <w:tcW w:w="1985" w:type="dxa"/>
          </w:tcPr>
          <w:p w14:paraId="51D534BB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7B54BD7A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7CF5DF76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7F8AB2AA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06F52D41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06D5D615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54829156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300E6271" w14:textId="77777777" w:rsidR="0086599E" w:rsidRPr="00292440" w:rsidRDefault="00571F7F" w:rsidP="000D2EDB">
            <w:pPr>
              <w:spacing w:after="0" w:line="276" w:lineRule="auto"/>
              <w:rPr>
                <w:szCs w:val="24"/>
              </w:rPr>
            </w:pPr>
            <w:r>
              <w:rPr>
                <w:color w:val="000000"/>
                <w:szCs w:val="24"/>
                <w:shd w:val="clear" w:color="auto" w:fill="FFFFFF"/>
              </w:rPr>
              <w:t>Зачет</w:t>
            </w:r>
          </w:p>
        </w:tc>
      </w:tr>
      <w:tr w:rsidR="00591E5D" w:rsidRPr="00292440" w14:paraId="243CC155" w14:textId="77777777" w:rsidTr="004C7BCE">
        <w:tc>
          <w:tcPr>
            <w:tcW w:w="9348" w:type="dxa"/>
            <w:gridSpan w:val="4"/>
          </w:tcPr>
          <w:p w14:paraId="54142783" w14:textId="77777777" w:rsidR="00591E5D" w:rsidRPr="00292440" w:rsidRDefault="00591E5D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Семестр 3</w:t>
            </w:r>
          </w:p>
        </w:tc>
      </w:tr>
      <w:tr w:rsidR="00D83AA7" w:rsidRPr="00292440" w14:paraId="3964F426" w14:textId="77777777" w:rsidTr="000D2EDB">
        <w:tc>
          <w:tcPr>
            <w:tcW w:w="675" w:type="dxa"/>
          </w:tcPr>
          <w:p w14:paraId="49D18D34" w14:textId="77777777" w:rsidR="00D83AA7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3995" w:type="dxa"/>
          </w:tcPr>
          <w:p w14:paraId="0722EDFE" w14:textId="77777777" w:rsidR="00D83AA7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Неопределенный интеграл</w:t>
            </w:r>
          </w:p>
        </w:tc>
        <w:tc>
          <w:tcPr>
            <w:tcW w:w="1985" w:type="dxa"/>
          </w:tcPr>
          <w:p w14:paraId="6210E48A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3D1C75F9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07E6A442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lastRenderedPageBreak/>
              <w:t>ОПК – 1</w:t>
            </w:r>
            <w:r>
              <w:rPr>
                <w:szCs w:val="24"/>
              </w:rPr>
              <w:t>.1-В</w:t>
            </w:r>
          </w:p>
          <w:p w14:paraId="36382070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224145D3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3D208106" w14:textId="77777777" w:rsidR="00D83AA7" w:rsidRPr="00292440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2302A710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lastRenderedPageBreak/>
              <w:t>РГР</w:t>
            </w:r>
          </w:p>
          <w:p w14:paraId="37CFC929" w14:textId="77777777" w:rsidR="00D83AA7" w:rsidRPr="00292440" w:rsidRDefault="00D83AA7" w:rsidP="000D2EDB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D83AA7" w:rsidRPr="00292440" w14:paraId="1F2E6555" w14:textId="77777777" w:rsidTr="000D2EDB">
        <w:tc>
          <w:tcPr>
            <w:tcW w:w="675" w:type="dxa"/>
          </w:tcPr>
          <w:p w14:paraId="70F72FDE" w14:textId="77777777" w:rsidR="00D83AA7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3995" w:type="dxa"/>
          </w:tcPr>
          <w:p w14:paraId="55F43E39" w14:textId="77777777" w:rsidR="00D83AA7" w:rsidRPr="00292440" w:rsidRDefault="00D83AA7" w:rsidP="000D2EDB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Определенный интеграл и его приложения</w:t>
            </w:r>
          </w:p>
        </w:tc>
        <w:tc>
          <w:tcPr>
            <w:tcW w:w="1985" w:type="dxa"/>
          </w:tcPr>
          <w:p w14:paraId="1604042D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3320E24E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0F968768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1CD555AF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3F44D731" w14:textId="77777777" w:rsidR="00D83AA7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4F004A9E" w14:textId="77777777" w:rsidR="00D83AA7" w:rsidRPr="00292440" w:rsidRDefault="00D83AA7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593B64BE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5694A297" w14:textId="77777777" w:rsidR="00D83AA7" w:rsidRPr="00292440" w:rsidRDefault="00D83AA7" w:rsidP="000D2EDB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14:paraId="6AABCBEA" w14:textId="77777777" w:rsidTr="000D2EDB">
        <w:tc>
          <w:tcPr>
            <w:tcW w:w="675" w:type="dxa"/>
          </w:tcPr>
          <w:p w14:paraId="51F225A0" w14:textId="77777777"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  <w:r w:rsidR="00D83AA7">
              <w:rPr>
                <w:szCs w:val="24"/>
              </w:rPr>
              <w:t>0</w:t>
            </w:r>
          </w:p>
        </w:tc>
        <w:tc>
          <w:tcPr>
            <w:tcW w:w="3995" w:type="dxa"/>
          </w:tcPr>
          <w:p w14:paraId="519A4A5C" w14:textId="77777777"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Дифференциальные уравнения </w:t>
            </w:r>
          </w:p>
        </w:tc>
        <w:tc>
          <w:tcPr>
            <w:tcW w:w="1985" w:type="dxa"/>
          </w:tcPr>
          <w:p w14:paraId="2723801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17F5D5F0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4D1D1B06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70A28FEA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277802F0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42157FA3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4DCE70DF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03CD00FE" w14:textId="77777777" w:rsidR="0086599E" w:rsidRPr="00292440" w:rsidRDefault="0086599E" w:rsidP="000D2EDB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14:paraId="5BD68097" w14:textId="77777777" w:rsidTr="004C7BCE">
        <w:tc>
          <w:tcPr>
            <w:tcW w:w="675" w:type="dxa"/>
          </w:tcPr>
          <w:p w14:paraId="5BBAC053" w14:textId="77777777"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  <w:r w:rsidR="00D83AA7">
              <w:rPr>
                <w:szCs w:val="24"/>
              </w:rPr>
              <w:t>1</w:t>
            </w:r>
          </w:p>
        </w:tc>
        <w:tc>
          <w:tcPr>
            <w:tcW w:w="3995" w:type="dxa"/>
          </w:tcPr>
          <w:p w14:paraId="267114B5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Числовые и функциональные ряды</w:t>
            </w:r>
          </w:p>
        </w:tc>
        <w:tc>
          <w:tcPr>
            <w:tcW w:w="1985" w:type="dxa"/>
          </w:tcPr>
          <w:p w14:paraId="5B343473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7CCD11AA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622BAA8E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403AF6E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311EFCA5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0CCF2208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01594974" w14:textId="77777777" w:rsidR="000D2EDB" w:rsidRPr="00292440" w:rsidRDefault="000D2EDB" w:rsidP="000D2EDB">
            <w:pPr>
              <w:pStyle w:val="ab"/>
              <w:spacing w:line="276" w:lineRule="auto"/>
              <w:rPr>
                <w:b w:val="0"/>
                <w:i w:val="0"/>
                <w:color w:val="000000"/>
                <w:szCs w:val="24"/>
                <w:shd w:val="clear" w:color="auto" w:fill="FFFFFF"/>
              </w:rPr>
            </w:pPr>
            <w:r>
              <w:rPr>
                <w:b w:val="0"/>
                <w:i w:val="0"/>
                <w:color w:val="000000"/>
                <w:szCs w:val="24"/>
                <w:shd w:val="clear" w:color="auto" w:fill="FFFFFF"/>
              </w:rPr>
              <w:t>РГР</w:t>
            </w:r>
          </w:p>
          <w:p w14:paraId="596391A0" w14:textId="77777777"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  <w:tr w:rsidR="0086599E" w:rsidRPr="00292440" w14:paraId="2EF78E02" w14:textId="77777777" w:rsidTr="004C7BCE">
        <w:tc>
          <w:tcPr>
            <w:tcW w:w="675" w:type="dxa"/>
          </w:tcPr>
          <w:p w14:paraId="4F100183" w14:textId="77777777" w:rsidR="0086599E" w:rsidRPr="00292440" w:rsidRDefault="0086599E" w:rsidP="00D83AA7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1</w:t>
            </w:r>
            <w:r w:rsidR="00D83AA7">
              <w:rPr>
                <w:szCs w:val="24"/>
              </w:rPr>
              <w:t>2</w:t>
            </w:r>
          </w:p>
        </w:tc>
        <w:tc>
          <w:tcPr>
            <w:tcW w:w="3995" w:type="dxa"/>
          </w:tcPr>
          <w:p w14:paraId="3416E491" w14:textId="77777777" w:rsidR="0086599E" w:rsidRPr="00292440" w:rsidRDefault="0086599E" w:rsidP="00C351E0">
            <w:pPr>
              <w:spacing w:after="0" w:line="276" w:lineRule="auto"/>
              <w:jc w:val="both"/>
              <w:rPr>
                <w:szCs w:val="24"/>
              </w:rPr>
            </w:pPr>
            <w:r w:rsidRPr="00292440">
              <w:rPr>
                <w:szCs w:val="24"/>
              </w:rPr>
              <w:t>Двойные интегралы</w:t>
            </w:r>
          </w:p>
        </w:tc>
        <w:tc>
          <w:tcPr>
            <w:tcW w:w="1985" w:type="dxa"/>
          </w:tcPr>
          <w:p w14:paraId="6D4B70AE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.1-З</w:t>
            </w:r>
          </w:p>
          <w:p w14:paraId="022EB38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.1-У</w:t>
            </w:r>
          </w:p>
          <w:p w14:paraId="54AA26AC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.1-В</w:t>
            </w:r>
          </w:p>
          <w:p w14:paraId="1E9A6C28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.2-З</w:t>
            </w:r>
          </w:p>
          <w:p w14:paraId="2533F294" w14:textId="77777777" w:rsidR="0086599E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.2-У</w:t>
            </w:r>
          </w:p>
          <w:p w14:paraId="54EDEC82" w14:textId="77777777" w:rsidR="0086599E" w:rsidRPr="00292440" w:rsidRDefault="0086599E" w:rsidP="000D2EDB">
            <w:pPr>
              <w:spacing w:after="0" w:line="276" w:lineRule="auto"/>
              <w:jc w:val="center"/>
              <w:rPr>
                <w:szCs w:val="24"/>
              </w:rPr>
            </w:pPr>
            <w:r w:rsidRPr="00292440">
              <w:rPr>
                <w:szCs w:val="24"/>
              </w:rPr>
              <w:t>ОПК – 1</w:t>
            </w:r>
            <w:r>
              <w:rPr>
                <w:szCs w:val="24"/>
              </w:rPr>
              <w:t>.2-В</w:t>
            </w:r>
          </w:p>
        </w:tc>
        <w:tc>
          <w:tcPr>
            <w:tcW w:w="2693" w:type="dxa"/>
          </w:tcPr>
          <w:p w14:paraId="469721C6" w14:textId="77777777" w:rsidR="0086599E" w:rsidRPr="00292440" w:rsidRDefault="0086599E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color w:val="000000"/>
                <w:szCs w:val="24"/>
                <w:shd w:val="clear" w:color="auto" w:fill="FFFFFF"/>
              </w:rPr>
              <w:t>Экзамен</w:t>
            </w:r>
          </w:p>
        </w:tc>
      </w:tr>
    </w:tbl>
    <w:p w14:paraId="6A0FBDD6" w14:textId="77777777" w:rsidR="00591E5D" w:rsidRPr="00292440" w:rsidRDefault="00591E5D" w:rsidP="00C351E0">
      <w:pPr>
        <w:pStyle w:val="ab"/>
        <w:spacing w:line="276" w:lineRule="auto"/>
        <w:ind w:firstLine="708"/>
        <w:jc w:val="both"/>
        <w:rPr>
          <w:b w:val="0"/>
          <w:i w:val="0"/>
          <w:color w:val="000000"/>
          <w:szCs w:val="24"/>
          <w:shd w:val="clear" w:color="auto" w:fill="FFFFFF"/>
        </w:rPr>
      </w:pPr>
    </w:p>
    <w:p w14:paraId="78F2B625" w14:textId="77777777" w:rsidR="00711297" w:rsidRPr="00292440" w:rsidRDefault="00711297" w:rsidP="00C351E0">
      <w:pPr>
        <w:spacing w:after="0" w:line="276" w:lineRule="auto"/>
        <w:jc w:val="center"/>
        <w:rPr>
          <w:rStyle w:val="25"/>
          <w:b/>
          <w:color w:val="000000"/>
          <w:szCs w:val="24"/>
        </w:rPr>
      </w:pPr>
      <w:r w:rsidRPr="00292440">
        <w:rPr>
          <w:rStyle w:val="25"/>
          <w:b/>
          <w:color w:val="000000"/>
          <w:szCs w:val="24"/>
        </w:rPr>
        <w:t>Критерии оценивания компетенций (результатов)</w:t>
      </w:r>
    </w:p>
    <w:p w14:paraId="1242AFDE" w14:textId="77777777"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1) Уровень усвоения материала, предусмотренного программой.</w:t>
      </w:r>
    </w:p>
    <w:p w14:paraId="23618608" w14:textId="77777777"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2) Умение анализировать материал, устанавливать причинно-следственные связи.</w:t>
      </w:r>
    </w:p>
    <w:p w14:paraId="6F5FA517" w14:textId="77777777"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3) Качество ответа на вопросы: полнота, аргументированность, убежденность, логичность.</w:t>
      </w:r>
    </w:p>
    <w:p w14:paraId="434D486F" w14:textId="77777777" w:rsidR="00611425" w:rsidRPr="00292440" w:rsidRDefault="00611425" w:rsidP="00611425">
      <w:pPr>
        <w:pStyle w:val="afffb"/>
        <w:spacing w:after="0" w:line="276" w:lineRule="auto"/>
        <w:ind w:firstLine="426"/>
        <w:rPr>
          <w:sz w:val="24"/>
        </w:rPr>
      </w:pPr>
      <w:r w:rsidRPr="00292440">
        <w:rPr>
          <w:sz w:val="24"/>
        </w:rPr>
        <w:t>4) Содержательная сторона и качество материалов, приведенных в отчетах студента по типовым расчетам, практическим занятиям.</w:t>
      </w:r>
    </w:p>
    <w:p w14:paraId="06E0A584" w14:textId="77777777" w:rsidR="00611425" w:rsidRPr="00292440" w:rsidRDefault="00611425" w:rsidP="00611425">
      <w:pPr>
        <w:pStyle w:val="afffb"/>
        <w:spacing w:before="0" w:after="0" w:line="276" w:lineRule="auto"/>
        <w:ind w:firstLine="426"/>
        <w:rPr>
          <w:sz w:val="24"/>
        </w:rPr>
      </w:pPr>
      <w:r w:rsidRPr="00292440">
        <w:rPr>
          <w:sz w:val="24"/>
        </w:rPr>
        <w:t>5) Использование дополнительной литературы при подготовке ответов.</w:t>
      </w:r>
    </w:p>
    <w:p w14:paraId="733A6E99" w14:textId="77777777" w:rsidR="00611425" w:rsidRPr="00292440" w:rsidRDefault="00611425" w:rsidP="00C351E0">
      <w:pPr>
        <w:pStyle w:val="afffb"/>
        <w:spacing w:before="0" w:after="0" w:line="276" w:lineRule="auto"/>
        <w:rPr>
          <w:sz w:val="24"/>
        </w:rPr>
      </w:pPr>
    </w:p>
    <w:p w14:paraId="23B1E5E2" w14:textId="77777777" w:rsidR="00E46845" w:rsidRPr="00292440" w:rsidRDefault="00611425" w:rsidP="00611425">
      <w:pPr>
        <w:spacing w:after="0" w:line="276" w:lineRule="auto"/>
        <w:ind w:firstLine="426"/>
        <w:jc w:val="both"/>
        <w:rPr>
          <w:szCs w:val="24"/>
        </w:rPr>
      </w:pPr>
      <w:r w:rsidRPr="00292440">
        <w:rPr>
          <w:szCs w:val="24"/>
        </w:rPr>
        <w:t>Уровень освоения сформированности знаний, умений и навыков по дисциплине оценивается в форме бальной отметки</w:t>
      </w:r>
      <w:r w:rsidR="00571F7F">
        <w:rPr>
          <w:szCs w:val="24"/>
        </w:rPr>
        <w:t xml:space="preserve"> на экзамене или «зачтено-незачтено» на зачете.</w:t>
      </w:r>
      <w:r w:rsidRPr="00292440">
        <w:rPr>
          <w:szCs w:val="24"/>
        </w:rPr>
        <w:t xml:space="preserve">. </w:t>
      </w:r>
      <w:r w:rsidR="00E46845" w:rsidRPr="00292440">
        <w:rPr>
          <w:szCs w:val="24"/>
        </w:rPr>
        <w:t>Критерии оценивания промежуточной аттестации</w:t>
      </w:r>
      <w:r w:rsidRPr="00292440">
        <w:rPr>
          <w:szCs w:val="24"/>
        </w:rPr>
        <w:t xml:space="preserve"> представлены в таблице.</w:t>
      </w:r>
    </w:p>
    <w:p w14:paraId="7ACCE424" w14:textId="77777777" w:rsidR="00611425" w:rsidRPr="00292440" w:rsidRDefault="00611425" w:rsidP="00611425">
      <w:pPr>
        <w:spacing w:after="0" w:line="276" w:lineRule="auto"/>
        <w:ind w:firstLine="426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2"/>
        <w:gridCol w:w="6669"/>
      </w:tblGrid>
      <w:tr w:rsidR="00E46845" w:rsidRPr="00292440" w14:paraId="49BEC312" w14:textId="77777777" w:rsidTr="005E27D9">
        <w:tc>
          <w:tcPr>
            <w:tcW w:w="2908" w:type="dxa"/>
          </w:tcPr>
          <w:p w14:paraId="21593F80" w14:textId="77777777" w:rsidR="00E46845" w:rsidRPr="00292440" w:rsidRDefault="00E46845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Шкала оценивания</w:t>
            </w:r>
            <w:r w:rsidR="00571F7F">
              <w:rPr>
                <w:b/>
                <w:szCs w:val="24"/>
              </w:rPr>
              <w:t xml:space="preserve"> экзаменационного ответа</w:t>
            </w:r>
          </w:p>
        </w:tc>
        <w:tc>
          <w:tcPr>
            <w:tcW w:w="7000" w:type="dxa"/>
          </w:tcPr>
          <w:p w14:paraId="77E5E63E" w14:textId="77777777" w:rsidR="00E46845" w:rsidRPr="00292440" w:rsidRDefault="00E46845" w:rsidP="00C351E0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Критерии оценивания</w:t>
            </w:r>
          </w:p>
        </w:tc>
      </w:tr>
      <w:tr w:rsidR="00E46845" w:rsidRPr="00292440" w14:paraId="5CED106A" w14:textId="77777777" w:rsidTr="005E27D9">
        <w:tc>
          <w:tcPr>
            <w:tcW w:w="2908" w:type="dxa"/>
          </w:tcPr>
          <w:p w14:paraId="364E6EC5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lastRenderedPageBreak/>
              <w:t>«отлично»</w:t>
            </w:r>
          </w:p>
        </w:tc>
        <w:tc>
          <w:tcPr>
            <w:tcW w:w="7000" w:type="dxa"/>
          </w:tcPr>
          <w:p w14:paraId="79FC3E40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</w:t>
            </w:r>
            <w:r w:rsidRPr="00292440">
              <w:rPr>
                <w:szCs w:val="24"/>
              </w:rPr>
              <w:t xml:space="preserve">: продемонстрировать глубокое и прочное усвоение знаний материала; исчерпывающе, последовательно, грамотно и логически стройно изложить теоретический материал; правильно формулировать определения; уметь сделать выводы по излагаемому материалу; безупречно ответить не только на вопросы билета, но и на дополнительные вопросы в рамках рабочей программы дисциплины; продемонстрировать умение правильно выполнять практические задания, предусмотренные программой; </w:t>
            </w:r>
          </w:p>
        </w:tc>
      </w:tr>
      <w:tr w:rsidR="00E46845" w:rsidRPr="00292440" w14:paraId="4CD5557A" w14:textId="77777777" w:rsidTr="005E27D9">
        <w:trPr>
          <w:trHeight w:val="2259"/>
        </w:trPr>
        <w:tc>
          <w:tcPr>
            <w:tcW w:w="2908" w:type="dxa"/>
          </w:tcPr>
          <w:p w14:paraId="0D9B9365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«хорошо»</w:t>
            </w:r>
          </w:p>
        </w:tc>
        <w:tc>
          <w:tcPr>
            <w:tcW w:w="7000" w:type="dxa"/>
          </w:tcPr>
          <w:p w14:paraId="247237D9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должен:</w:t>
            </w:r>
            <w:r w:rsidRPr="00292440">
              <w:rPr>
                <w:szCs w:val="24"/>
              </w:rPr>
              <w:t xml:space="preserve"> продемонстрировать достаточно полное знание материала; продемонстрировать знание основных теоретических понятий; достаточно последовательно, грамотно и логически стройно излагать материал; уметь сделать достаточно обоснованные выводы по излагаемому материалу; ответить на все вопросы билета; продемонстрировать умение правильно выполнять практические задания, предусмотренные программой, при этом возможно допустить непринципиальные ошибки.</w:t>
            </w:r>
          </w:p>
        </w:tc>
      </w:tr>
      <w:tr w:rsidR="00E46845" w:rsidRPr="00292440" w14:paraId="4478D09B" w14:textId="77777777" w:rsidTr="005E27D9">
        <w:tc>
          <w:tcPr>
            <w:tcW w:w="2908" w:type="dxa"/>
          </w:tcPr>
          <w:p w14:paraId="2F3CF466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«удовлетворительно»</w:t>
            </w:r>
          </w:p>
        </w:tc>
        <w:tc>
          <w:tcPr>
            <w:tcW w:w="7000" w:type="dxa"/>
          </w:tcPr>
          <w:p w14:paraId="5078C70B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должен:</w:t>
            </w:r>
            <w:r w:rsidRPr="00292440">
              <w:rPr>
                <w:szCs w:val="24"/>
              </w:rPr>
              <w:t xml:space="preserve"> продемонстрировать общее знание изучаемого материала; знать основную рекомендуемую программой  дисциплины учебную литературу; уметь строить ответ в соответствии со структурой излагаемого вопроса; показать общее владение понятийным аппаратом дисциплины; уметь устранить допущенные погрешности в ответе на теоретические вопросы и/или при выполнении практических заданий под руководством преподавателя, либо (при неправильном выполнении практического задания) по указанию преподавателя выполнить другие практические задания того же раздела дисциплины.</w:t>
            </w:r>
          </w:p>
        </w:tc>
      </w:tr>
      <w:tr w:rsidR="00E46845" w:rsidRPr="00292440" w14:paraId="705DE4C9" w14:textId="77777777" w:rsidTr="005E27D9">
        <w:tc>
          <w:tcPr>
            <w:tcW w:w="2908" w:type="dxa"/>
          </w:tcPr>
          <w:p w14:paraId="69E79B74" w14:textId="77777777" w:rsidR="00E46845" w:rsidRPr="00292440" w:rsidRDefault="00E46845" w:rsidP="00C351E0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«неудовлетворительно»</w:t>
            </w:r>
          </w:p>
        </w:tc>
        <w:tc>
          <w:tcPr>
            <w:tcW w:w="7000" w:type="dxa"/>
          </w:tcPr>
          <w:p w14:paraId="7543A67A" w14:textId="77777777" w:rsidR="0086599E" w:rsidRPr="0086599E" w:rsidRDefault="0086599E" w:rsidP="0086599E">
            <w:pPr>
              <w:spacing w:after="0"/>
              <w:rPr>
                <w:szCs w:val="24"/>
              </w:rPr>
            </w:pPr>
            <w:r w:rsidRPr="0086599E">
              <w:rPr>
                <w:b/>
                <w:szCs w:val="24"/>
              </w:rPr>
              <w:t>ставится в случае:</w:t>
            </w:r>
            <w:r w:rsidRPr="0086599E">
              <w:rPr>
                <w:szCs w:val="24"/>
              </w:rPr>
              <w:t xml:space="preserve"> а) если студент выполнил не все задания, предусмотренного учебным графиком (не зачтен хотя бы один </w:t>
            </w:r>
            <w:r w:rsidR="000D2EDB">
              <w:rPr>
                <w:szCs w:val="24"/>
              </w:rPr>
              <w:t>РГР</w:t>
            </w:r>
            <w:r w:rsidRPr="0086599E">
              <w:rPr>
                <w:szCs w:val="24"/>
              </w:rPr>
              <w:t>);</w:t>
            </w:r>
          </w:p>
          <w:p w14:paraId="3F568165" w14:textId="77777777" w:rsidR="0086599E" w:rsidRPr="0086599E" w:rsidRDefault="0086599E" w:rsidP="0086599E">
            <w:pPr>
              <w:spacing w:after="0"/>
              <w:rPr>
                <w:szCs w:val="24"/>
              </w:rPr>
            </w:pPr>
            <w:r w:rsidRPr="0086599E">
              <w:rPr>
                <w:szCs w:val="24"/>
              </w:rPr>
              <w:t>б) если студент после начала экзамена отказался его сдавать или нарушил правила сдачи экзамена (списывал, подсказывал, обманом пытался получить более высокую оценку и т.д.);</w:t>
            </w:r>
          </w:p>
          <w:p w14:paraId="74AEC8E5" w14:textId="77777777" w:rsidR="00E171B7" w:rsidRPr="0086599E" w:rsidRDefault="0086599E" w:rsidP="0086599E">
            <w:pPr>
              <w:spacing w:after="0" w:line="276" w:lineRule="auto"/>
              <w:rPr>
                <w:szCs w:val="24"/>
              </w:rPr>
            </w:pPr>
            <w:r w:rsidRPr="0086599E">
              <w:rPr>
                <w:szCs w:val="24"/>
              </w:rPr>
              <w:t>в) незнания значительной части программного материала; не владения понятийным аппаратом дисциплины; существенных ошибок при изложении учебного материала; неумения строить ответ в соответствии со структурой излагаемого вопроса; неумения делать выводы по излагаемому материалу.</w:t>
            </w:r>
          </w:p>
        </w:tc>
      </w:tr>
    </w:tbl>
    <w:p w14:paraId="5D1EECED" w14:textId="77777777" w:rsidR="00E46845" w:rsidRPr="00292440" w:rsidRDefault="00E46845" w:rsidP="00C351E0">
      <w:pPr>
        <w:pStyle w:val="Default"/>
        <w:widowControl w:val="0"/>
        <w:spacing w:line="276" w:lineRule="auto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02"/>
        <w:gridCol w:w="6669"/>
      </w:tblGrid>
      <w:tr w:rsidR="00571F7F" w:rsidRPr="00292440" w14:paraId="53039C92" w14:textId="77777777" w:rsidTr="00571F7F">
        <w:tc>
          <w:tcPr>
            <w:tcW w:w="2902" w:type="dxa"/>
          </w:tcPr>
          <w:p w14:paraId="06742E52" w14:textId="77777777" w:rsidR="00571F7F" w:rsidRPr="00292440" w:rsidRDefault="00571F7F" w:rsidP="000D2EDB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Шкала оценивания</w:t>
            </w:r>
            <w:r>
              <w:rPr>
                <w:b/>
                <w:szCs w:val="24"/>
              </w:rPr>
              <w:t xml:space="preserve"> ответа на зачете</w:t>
            </w:r>
          </w:p>
        </w:tc>
        <w:tc>
          <w:tcPr>
            <w:tcW w:w="6669" w:type="dxa"/>
          </w:tcPr>
          <w:p w14:paraId="3221BAAF" w14:textId="77777777" w:rsidR="00571F7F" w:rsidRPr="00292440" w:rsidRDefault="00571F7F" w:rsidP="000D2EDB">
            <w:pPr>
              <w:spacing w:after="0" w:line="276" w:lineRule="auto"/>
              <w:jc w:val="center"/>
              <w:rPr>
                <w:b/>
                <w:szCs w:val="24"/>
              </w:rPr>
            </w:pPr>
            <w:r w:rsidRPr="00292440">
              <w:rPr>
                <w:b/>
                <w:szCs w:val="24"/>
              </w:rPr>
              <w:t>Критерии оценивания</w:t>
            </w:r>
          </w:p>
        </w:tc>
      </w:tr>
      <w:tr w:rsidR="00571F7F" w:rsidRPr="00292440" w14:paraId="17AB4EBF" w14:textId="77777777" w:rsidTr="00571F7F">
        <w:tc>
          <w:tcPr>
            <w:tcW w:w="2902" w:type="dxa"/>
          </w:tcPr>
          <w:p w14:paraId="4C9A7471" w14:textId="77777777" w:rsidR="00571F7F" w:rsidRPr="00292440" w:rsidRDefault="00571F7F" w:rsidP="00571F7F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«</w:t>
            </w:r>
            <w:r>
              <w:rPr>
                <w:b/>
                <w:szCs w:val="24"/>
              </w:rPr>
              <w:t>зачте</w:t>
            </w:r>
            <w:r w:rsidRPr="00292440">
              <w:rPr>
                <w:b/>
                <w:szCs w:val="24"/>
              </w:rPr>
              <w:t>но»</w:t>
            </w:r>
          </w:p>
        </w:tc>
        <w:tc>
          <w:tcPr>
            <w:tcW w:w="6669" w:type="dxa"/>
          </w:tcPr>
          <w:p w14:paraId="5C71E000" w14:textId="77777777" w:rsidR="00571F7F" w:rsidRPr="00292440" w:rsidRDefault="00571F7F" w:rsidP="000D2EDB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t>студент должен:</w:t>
            </w:r>
            <w:r w:rsidRPr="00292440">
              <w:rPr>
                <w:szCs w:val="24"/>
              </w:rPr>
              <w:t xml:space="preserve"> продемонстрировать общее знание изучаемого материала; знать основную рекомендуемую программой  дисциплины учебную литературу; уметь строить ответ в соот</w:t>
            </w:r>
            <w:r w:rsidRPr="00292440">
              <w:rPr>
                <w:szCs w:val="24"/>
              </w:rPr>
              <w:lastRenderedPageBreak/>
              <w:t>ветствии со структурой излагаемого вопроса; показать общее владение понятийным аппаратом дисциплины; уметь устранить допущенные погрешности в ответе на теоретические вопросы и/или при выполнении практических заданий под руководством преподавателя, либо (при неправильном выполнении практического задания) по указанию преподавателя выполнить другие практические задания того же раздела дисциплины.</w:t>
            </w:r>
          </w:p>
        </w:tc>
      </w:tr>
      <w:tr w:rsidR="00571F7F" w:rsidRPr="00292440" w14:paraId="53EF4FF2" w14:textId="77777777" w:rsidTr="00571F7F">
        <w:tc>
          <w:tcPr>
            <w:tcW w:w="2902" w:type="dxa"/>
          </w:tcPr>
          <w:p w14:paraId="21F8BAB3" w14:textId="77777777" w:rsidR="00571F7F" w:rsidRPr="00292440" w:rsidRDefault="00571F7F" w:rsidP="00571F7F">
            <w:pPr>
              <w:spacing w:after="0" w:line="276" w:lineRule="auto"/>
              <w:rPr>
                <w:szCs w:val="24"/>
              </w:rPr>
            </w:pPr>
            <w:r w:rsidRPr="00292440">
              <w:rPr>
                <w:b/>
                <w:szCs w:val="24"/>
              </w:rPr>
              <w:lastRenderedPageBreak/>
              <w:t>«не</w:t>
            </w:r>
            <w:r>
              <w:rPr>
                <w:b/>
                <w:szCs w:val="24"/>
              </w:rPr>
              <w:t>зачтено</w:t>
            </w:r>
            <w:r w:rsidRPr="00292440">
              <w:rPr>
                <w:b/>
                <w:szCs w:val="24"/>
              </w:rPr>
              <w:t>»</w:t>
            </w:r>
          </w:p>
        </w:tc>
        <w:tc>
          <w:tcPr>
            <w:tcW w:w="6669" w:type="dxa"/>
          </w:tcPr>
          <w:p w14:paraId="5E1F192D" w14:textId="77777777" w:rsidR="00571F7F" w:rsidRPr="0086599E" w:rsidRDefault="00571F7F" w:rsidP="000D2EDB">
            <w:pPr>
              <w:spacing w:after="0"/>
              <w:rPr>
                <w:szCs w:val="24"/>
              </w:rPr>
            </w:pPr>
            <w:r w:rsidRPr="0086599E">
              <w:rPr>
                <w:b/>
                <w:szCs w:val="24"/>
              </w:rPr>
              <w:t>ставится в случае:</w:t>
            </w:r>
            <w:r w:rsidRPr="0086599E">
              <w:rPr>
                <w:szCs w:val="24"/>
              </w:rPr>
              <w:t xml:space="preserve"> а) если студент выполнил не все задания, предусмотренного учебным графиком (не зачтен хотя бы один </w:t>
            </w:r>
            <w:r w:rsidR="000D2EDB">
              <w:rPr>
                <w:szCs w:val="24"/>
              </w:rPr>
              <w:t>РГР</w:t>
            </w:r>
            <w:r w:rsidRPr="0086599E">
              <w:rPr>
                <w:szCs w:val="24"/>
              </w:rPr>
              <w:t>);</w:t>
            </w:r>
          </w:p>
          <w:p w14:paraId="6A15BD5E" w14:textId="77777777" w:rsidR="00571F7F" w:rsidRPr="0086599E" w:rsidRDefault="00571F7F" w:rsidP="000D2EDB">
            <w:pPr>
              <w:spacing w:after="0"/>
              <w:rPr>
                <w:szCs w:val="24"/>
              </w:rPr>
            </w:pPr>
            <w:r w:rsidRPr="0086599E">
              <w:rPr>
                <w:szCs w:val="24"/>
              </w:rPr>
              <w:t>б) если студент после начала экзамена отказался его сдавать или нарушил правила сдачи экзамена (списывал, подсказывал, обманом пытался получить более высокую оценку и т.д.);</w:t>
            </w:r>
          </w:p>
          <w:p w14:paraId="5F0EC02C" w14:textId="77777777" w:rsidR="00571F7F" w:rsidRPr="0086599E" w:rsidRDefault="00571F7F" w:rsidP="000D2EDB">
            <w:pPr>
              <w:spacing w:after="0" w:line="276" w:lineRule="auto"/>
              <w:rPr>
                <w:szCs w:val="24"/>
              </w:rPr>
            </w:pPr>
            <w:r w:rsidRPr="0086599E">
              <w:rPr>
                <w:szCs w:val="24"/>
              </w:rPr>
              <w:t>в) незнания значительной части программного материала; не владения понятийным аппаратом дисциплины; существенных ошибок при изложении учебного материала; неумения строить ответ в соответствии со структурой излагаемого вопроса; неумения делать выводы по излагаемому материалу.</w:t>
            </w:r>
          </w:p>
        </w:tc>
      </w:tr>
    </w:tbl>
    <w:p w14:paraId="1EDAC956" w14:textId="77777777" w:rsidR="00571F7F" w:rsidRDefault="00571F7F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</w:p>
    <w:p w14:paraId="4A6ABA97" w14:textId="77777777" w:rsidR="00571F7F" w:rsidRDefault="00571F7F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</w:p>
    <w:p w14:paraId="7B84FE3B" w14:textId="77777777" w:rsidR="00711297" w:rsidRPr="00292440" w:rsidRDefault="004D7913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Ф</w:t>
      </w:r>
      <w:r w:rsidR="00711297" w:rsidRPr="00292440">
        <w:rPr>
          <w:b/>
          <w:sz w:val="24"/>
        </w:rPr>
        <w:t xml:space="preserve">онд оценочных средств </w:t>
      </w:r>
      <w:r w:rsidRPr="00292440">
        <w:rPr>
          <w:b/>
          <w:sz w:val="24"/>
        </w:rPr>
        <w:t xml:space="preserve">дисциплины </w:t>
      </w:r>
      <w:r w:rsidRPr="00292440">
        <w:rPr>
          <w:b/>
          <w:sz w:val="24"/>
          <w:lang w:eastAsia="ru-RU"/>
        </w:rPr>
        <w:t>«</w:t>
      </w:r>
      <w:r w:rsidR="00292440" w:rsidRPr="00292440">
        <w:rPr>
          <w:b/>
          <w:sz w:val="24"/>
          <w:lang w:eastAsia="ru-RU"/>
        </w:rPr>
        <w:t>Высшая м</w:t>
      </w:r>
      <w:r w:rsidRPr="00292440">
        <w:rPr>
          <w:b/>
          <w:sz w:val="24"/>
          <w:lang w:eastAsia="ru-RU"/>
        </w:rPr>
        <w:t>атематика»</w:t>
      </w:r>
      <w:r w:rsidR="00711297" w:rsidRPr="00292440">
        <w:rPr>
          <w:b/>
          <w:sz w:val="24"/>
        </w:rPr>
        <w:t>включает</w:t>
      </w:r>
    </w:p>
    <w:p w14:paraId="381A134C" w14:textId="77777777" w:rsidR="004D7913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4D7913" w:rsidRPr="00292440">
        <w:rPr>
          <w:sz w:val="24"/>
        </w:rPr>
        <w:t xml:space="preserve"> задачи для практических занятий</w:t>
      </w:r>
      <w:r w:rsidR="00EA7A50" w:rsidRPr="00292440">
        <w:rPr>
          <w:sz w:val="24"/>
        </w:rPr>
        <w:t>;</w:t>
      </w:r>
    </w:p>
    <w:p w14:paraId="5B6319CF" w14:textId="77777777" w:rsidR="00711297" w:rsidRPr="00292440" w:rsidRDefault="0039037D" w:rsidP="000D2EDB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711297" w:rsidRPr="00292440">
        <w:rPr>
          <w:sz w:val="24"/>
        </w:rPr>
        <w:t xml:space="preserve"> варианты </w:t>
      </w:r>
      <w:r w:rsidR="000D2EDB">
        <w:rPr>
          <w:sz w:val="24"/>
        </w:rPr>
        <w:t>РГР</w:t>
      </w:r>
      <w:r w:rsidR="00CB3C86" w:rsidRPr="00292440">
        <w:rPr>
          <w:sz w:val="24"/>
        </w:rPr>
        <w:t>;</w:t>
      </w:r>
    </w:p>
    <w:p w14:paraId="03E1F3D1" w14:textId="77777777" w:rsidR="00711297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4D2C44" w:rsidRPr="00292440">
        <w:rPr>
          <w:sz w:val="24"/>
        </w:rPr>
        <w:t>оценочные средства промежуточной аттестации</w:t>
      </w:r>
      <w:r w:rsidR="00CB3C86" w:rsidRPr="00292440">
        <w:rPr>
          <w:sz w:val="24"/>
        </w:rPr>
        <w:t>;</w:t>
      </w:r>
    </w:p>
    <w:p w14:paraId="0E5355B2" w14:textId="77777777" w:rsidR="004D592F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</w:t>
      </w:r>
      <w:r w:rsidR="00711297" w:rsidRPr="00292440">
        <w:rPr>
          <w:sz w:val="24"/>
        </w:rPr>
        <w:t xml:space="preserve"> варианты тестовых заданий </w:t>
      </w:r>
      <w:r w:rsidRPr="00292440">
        <w:rPr>
          <w:sz w:val="24"/>
        </w:rPr>
        <w:t>в дистанционных учебных курсах;</w:t>
      </w:r>
    </w:p>
    <w:p w14:paraId="2E0B4D0E" w14:textId="77777777" w:rsidR="0039037D" w:rsidRPr="00292440" w:rsidRDefault="0039037D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– задачи для проверки остаточных знаний.</w:t>
      </w:r>
    </w:p>
    <w:p w14:paraId="0297DF31" w14:textId="77777777" w:rsidR="00EA7A50" w:rsidRPr="00292440" w:rsidRDefault="00EA7A50" w:rsidP="00C351E0">
      <w:pPr>
        <w:pStyle w:val="afffb"/>
        <w:spacing w:before="0" w:after="0" w:line="276" w:lineRule="auto"/>
        <w:rPr>
          <w:sz w:val="24"/>
        </w:rPr>
      </w:pPr>
    </w:p>
    <w:p w14:paraId="175A0AC2" w14:textId="77777777" w:rsidR="00EA7A50" w:rsidRPr="00292440" w:rsidRDefault="009406DB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Задачи для практических занятий</w:t>
      </w:r>
      <w:r w:rsidR="00EA7A50" w:rsidRPr="00292440">
        <w:rPr>
          <w:b/>
          <w:sz w:val="24"/>
        </w:rPr>
        <w:t>.</w:t>
      </w:r>
    </w:p>
    <w:p w14:paraId="745B718B" w14:textId="77777777" w:rsidR="009406DB" w:rsidRPr="00292440" w:rsidRDefault="00EA7A50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 xml:space="preserve">В ходе практических занятий </w:t>
      </w:r>
      <w:r w:rsidR="00E81920" w:rsidRPr="00292440">
        <w:rPr>
          <w:sz w:val="24"/>
        </w:rPr>
        <w:t xml:space="preserve">происходит решение задач, </w:t>
      </w:r>
      <w:r w:rsidR="009406DB" w:rsidRPr="00292440">
        <w:rPr>
          <w:sz w:val="24"/>
        </w:rPr>
        <w:t>представлен</w:t>
      </w:r>
      <w:r w:rsidR="00E81920" w:rsidRPr="00292440">
        <w:rPr>
          <w:sz w:val="24"/>
        </w:rPr>
        <w:t>н</w:t>
      </w:r>
      <w:r w:rsidR="009406DB" w:rsidRPr="00292440">
        <w:rPr>
          <w:sz w:val="24"/>
        </w:rPr>
        <w:t>ы</w:t>
      </w:r>
      <w:r w:rsidR="00E81920" w:rsidRPr="00292440">
        <w:rPr>
          <w:sz w:val="24"/>
        </w:rPr>
        <w:t>х в сборниках задач для практических занятий и самостоятельной работы, которые</w:t>
      </w:r>
      <w:r w:rsidRPr="00292440">
        <w:rPr>
          <w:sz w:val="24"/>
        </w:rPr>
        <w:t>доступны для скачивания</w:t>
      </w:r>
      <w:r w:rsidR="00E81920" w:rsidRPr="00292440">
        <w:rPr>
          <w:sz w:val="24"/>
        </w:rPr>
        <w:t xml:space="preserve"> в электронном виде</w:t>
      </w:r>
      <w:r w:rsidRPr="00292440">
        <w:rPr>
          <w:sz w:val="24"/>
        </w:rPr>
        <w:t>.</w:t>
      </w:r>
    </w:p>
    <w:p w14:paraId="731FD3C2" w14:textId="77777777" w:rsidR="009406DB" w:rsidRPr="00292440" w:rsidRDefault="009406DB" w:rsidP="006F2442">
      <w:pPr>
        <w:pStyle w:val="Default"/>
        <w:numPr>
          <w:ilvl w:val="0"/>
          <w:numId w:val="24"/>
        </w:numPr>
        <w:spacing w:line="276" w:lineRule="auto"/>
        <w:jc w:val="both"/>
        <w:rPr>
          <w:lang w:val="en-US"/>
        </w:rPr>
      </w:pPr>
      <w:r w:rsidRPr="00292440">
        <w:t xml:space="preserve">Комплексные числа. Линейная алгебра. Аналитическая геометрия. Введение в анализ: задачи для практ. занятий и самост. работы (1-й семестр) / А. В. Дубовиков [и др.]; РГРТУ. - Рязань, 2009. - 68с. </w:t>
      </w:r>
      <w:r w:rsidR="00EA7A50" w:rsidRPr="00292440">
        <w:rPr>
          <w:lang w:val="en-US"/>
        </w:rPr>
        <w:t xml:space="preserve">URL: </w:t>
      </w:r>
      <w:hyperlink r:id="rId5" w:history="1">
        <w:r w:rsidR="00EA7A50" w:rsidRPr="00292440">
          <w:rPr>
            <w:rStyle w:val="afffa"/>
            <w:lang w:val="en-US"/>
          </w:rPr>
          <w:t>http://rsreu.ru/component/docman/doc_download/1155-1-j-semestr-zadachi</w:t>
        </w:r>
      </w:hyperlink>
    </w:p>
    <w:p w14:paraId="270BB9D5" w14:textId="77777777" w:rsidR="009406DB" w:rsidRPr="00292440" w:rsidRDefault="009406DB" w:rsidP="006F2442">
      <w:pPr>
        <w:pStyle w:val="Default"/>
        <w:numPr>
          <w:ilvl w:val="0"/>
          <w:numId w:val="24"/>
        </w:numPr>
        <w:spacing w:line="276" w:lineRule="auto"/>
        <w:jc w:val="both"/>
      </w:pPr>
      <w:r w:rsidRPr="00292440">
        <w:t>Интеграл. Основы линейной алгебры. Функции многих переменных. Обыкновенные дифференциальные уравнения: задачи для практ. занятий и самост. работы (2-й семестр) / А. В. Дубовиков [и др.]; РГРТУ. - Рязань, 2009. - 60с.</w:t>
      </w:r>
      <w:r w:rsidR="00EA7A50" w:rsidRPr="00292440">
        <w:rPr>
          <w:lang w:val="en-US"/>
        </w:rPr>
        <w:t>URL</w:t>
      </w:r>
      <w:r w:rsidR="00EA7A50" w:rsidRPr="00292440">
        <w:t xml:space="preserve">: </w:t>
      </w:r>
      <w:hyperlink r:id="rId6" w:history="1">
        <w:r w:rsidR="00EA7A50" w:rsidRPr="00292440">
          <w:rPr>
            <w:rStyle w:val="afffa"/>
            <w:lang w:val="en-US"/>
          </w:rPr>
          <w:t>http</w:t>
        </w:r>
        <w:r w:rsidR="00EA7A50" w:rsidRPr="00292440">
          <w:rPr>
            <w:rStyle w:val="afffa"/>
          </w:rPr>
          <w:t>://</w:t>
        </w:r>
        <w:r w:rsidR="00EA7A50" w:rsidRPr="00292440">
          <w:rPr>
            <w:rStyle w:val="afffa"/>
            <w:lang w:val="en-US"/>
          </w:rPr>
          <w:t>rsreu</w:t>
        </w:r>
        <w:r w:rsidR="00EA7A50" w:rsidRPr="00292440">
          <w:rPr>
            <w:rStyle w:val="afffa"/>
          </w:rPr>
          <w:t>.</w:t>
        </w:r>
        <w:r w:rsidR="00EA7A50" w:rsidRPr="00292440">
          <w:rPr>
            <w:rStyle w:val="afffa"/>
            <w:lang w:val="en-US"/>
          </w:rPr>
          <w:t>ru</w:t>
        </w:r>
        <w:r w:rsidR="00EA7A50" w:rsidRPr="00292440">
          <w:rPr>
            <w:rStyle w:val="afffa"/>
          </w:rPr>
          <w:t>/</w:t>
        </w:r>
        <w:r w:rsidR="00EA7A50" w:rsidRPr="00292440">
          <w:rPr>
            <w:rStyle w:val="afffa"/>
            <w:lang w:val="en-US"/>
          </w:rPr>
          <w:t>component</w:t>
        </w:r>
        <w:r w:rsidR="00EA7A50" w:rsidRPr="00292440">
          <w:rPr>
            <w:rStyle w:val="afffa"/>
          </w:rPr>
          <w:t>/</w:t>
        </w:r>
        <w:r w:rsidR="00EA7A50" w:rsidRPr="00292440">
          <w:rPr>
            <w:rStyle w:val="afffa"/>
            <w:lang w:val="en-US"/>
          </w:rPr>
          <w:t>docman</w:t>
        </w:r>
        <w:r w:rsidR="00EA7A50" w:rsidRPr="00292440">
          <w:rPr>
            <w:rStyle w:val="afffa"/>
          </w:rPr>
          <w:t>/</w:t>
        </w:r>
        <w:r w:rsidR="00EA7A50" w:rsidRPr="00292440">
          <w:rPr>
            <w:rStyle w:val="afffa"/>
            <w:lang w:val="en-US"/>
          </w:rPr>
          <w:t>doc</w:t>
        </w:r>
        <w:r w:rsidR="00EA7A50" w:rsidRPr="00292440">
          <w:rPr>
            <w:rStyle w:val="afffa"/>
          </w:rPr>
          <w:t>_</w:t>
        </w:r>
        <w:r w:rsidR="00EA7A50" w:rsidRPr="00292440">
          <w:rPr>
            <w:rStyle w:val="afffa"/>
            <w:lang w:val="en-US"/>
          </w:rPr>
          <w:t>download</w:t>
        </w:r>
        <w:r w:rsidR="00EA7A50" w:rsidRPr="00292440">
          <w:rPr>
            <w:rStyle w:val="afffa"/>
          </w:rPr>
          <w:t>/1156-2-</w:t>
        </w:r>
        <w:r w:rsidR="00EA7A50" w:rsidRPr="00292440">
          <w:rPr>
            <w:rStyle w:val="afffa"/>
            <w:lang w:val="en-US"/>
          </w:rPr>
          <w:t>j</w:t>
        </w:r>
        <w:r w:rsidR="00EA7A50" w:rsidRPr="00292440">
          <w:rPr>
            <w:rStyle w:val="afffa"/>
          </w:rPr>
          <w:t>-</w:t>
        </w:r>
        <w:r w:rsidR="00EA7A50" w:rsidRPr="00292440">
          <w:rPr>
            <w:rStyle w:val="afffa"/>
            <w:lang w:val="en-US"/>
          </w:rPr>
          <w:t>semestr</w:t>
        </w:r>
        <w:r w:rsidR="00EA7A50" w:rsidRPr="00292440">
          <w:rPr>
            <w:rStyle w:val="afffa"/>
          </w:rPr>
          <w:t>-</w:t>
        </w:r>
        <w:r w:rsidR="00EA7A50" w:rsidRPr="00292440">
          <w:rPr>
            <w:rStyle w:val="afffa"/>
            <w:lang w:val="en-US"/>
          </w:rPr>
          <w:t>zadachi</w:t>
        </w:r>
      </w:hyperlink>
    </w:p>
    <w:p w14:paraId="07E4D9B4" w14:textId="77777777" w:rsidR="009406DB" w:rsidRPr="00292440" w:rsidRDefault="009406DB" w:rsidP="006F2442">
      <w:pPr>
        <w:pStyle w:val="Default"/>
        <w:numPr>
          <w:ilvl w:val="0"/>
          <w:numId w:val="24"/>
        </w:numPr>
        <w:spacing w:line="276" w:lineRule="auto"/>
        <w:jc w:val="both"/>
        <w:rPr>
          <w:lang w:val="en-US"/>
        </w:rPr>
      </w:pPr>
      <w:r w:rsidRPr="00292440">
        <w:t xml:space="preserve">Элементы операционного исчисления. Ряды. Двойные, тройные и криволинейные интегралы. Элементы теории поля. Уравнения в частных производных: за-дачи для практ. занятий и самост. работы / А. В. Дубовиков [и др.]; РГРТУ. - Рязань, 2009. - 40с. </w:t>
      </w:r>
      <w:r w:rsidR="00EA7A50" w:rsidRPr="00292440">
        <w:rPr>
          <w:lang w:val="en-US"/>
        </w:rPr>
        <w:t xml:space="preserve">URL: </w:t>
      </w:r>
      <w:hyperlink r:id="rId7" w:history="1">
        <w:r w:rsidR="00EA7A50" w:rsidRPr="00292440">
          <w:rPr>
            <w:rStyle w:val="afffa"/>
            <w:lang w:val="en-US"/>
          </w:rPr>
          <w:t>http://rsreu.ru/component/docman/doc_download/1157-3-j-semestr-zadachi</w:t>
        </w:r>
      </w:hyperlink>
    </w:p>
    <w:p w14:paraId="71808024" w14:textId="77777777" w:rsidR="00A31344" w:rsidRPr="00292440" w:rsidRDefault="00A31344" w:rsidP="00C351E0">
      <w:pPr>
        <w:pStyle w:val="afffb"/>
        <w:spacing w:before="0" w:after="0" w:line="276" w:lineRule="auto"/>
        <w:rPr>
          <w:sz w:val="24"/>
          <w:lang w:val="en-US"/>
        </w:rPr>
      </w:pPr>
    </w:p>
    <w:p w14:paraId="69C0D64B" w14:textId="77777777" w:rsidR="00EA7A50" w:rsidRPr="00292440" w:rsidRDefault="00EA7A50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 xml:space="preserve">Варианты </w:t>
      </w:r>
      <w:r w:rsidR="00292440" w:rsidRPr="00292440">
        <w:rPr>
          <w:b/>
          <w:sz w:val="24"/>
        </w:rPr>
        <w:t>расчетн</w:t>
      </w:r>
      <w:r w:rsidRPr="00292440">
        <w:rPr>
          <w:b/>
          <w:sz w:val="24"/>
        </w:rPr>
        <w:t xml:space="preserve">ых </w:t>
      </w:r>
      <w:r w:rsidR="0001187B">
        <w:rPr>
          <w:b/>
          <w:sz w:val="24"/>
        </w:rPr>
        <w:t>графических работ</w:t>
      </w:r>
      <w:r w:rsidRPr="00292440">
        <w:rPr>
          <w:b/>
          <w:sz w:val="24"/>
        </w:rPr>
        <w:t>.</w:t>
      </w:r>
    </w:p>
    <w:p w14:paraId="25E9E6C5" w14:textId="77777777" w:rsidR="00E81920" w:rsidRPr="00292440" w:rsidRDefault="00E46845" w:rsidP="00C351E0">
      <w:pPr>
        <w:pStyle w:val="afffb"/>
        <w:spacing w:before="0" w:after="0" w:line="276" w:lineRule="auto"/>
        <w:ind w:firstLine="426"/>
        <w:rPr>
          <w:sz w:val="24"/>
        </w:rPr>
      </w:pPr>
      <w:r w:rsidRPr="00292440">
        <w:rPr>
          <w:sz w:val="24"/>
        </w:rPr>
        <w:lastRenderedPageBreak/>
        <w:t xml:space="preserve">В процессе изучения каждой темы студенты обязаны самостоятельно выполнить </w:t>
      </w:r>
      <w:r w:rsidR="0001187B">
        <w:rPr>
          <w:sz w:val="24"/>
        </w:rPr>
        <w:t>РГР</w:t>
      </w:r>
      <w:r w:rsidRPr="00292440">
        <w:rPr>
          <w:sz w:val="24"/>
        </w:rPr>
        <w:t xml:space="preserve"> по отдельным темам. </w:t>
      </w:r>
    </w:p>
    <w:p w14:paraId="1946E025" w14:textId="77777777" w:rsidR="00591E5D" w:rsidRPr="00292440" w:rsidRDefault="0001187B" w:rsidP="00C351E0">
      <w:pPr>
        <w:pStyle w:val="afffb"/>
        <w:spacing w:before="0" w:after="0" w:line="276" w:lineRule="auto"/>
        <w:ind w:firstLine="426"/>
        <w:rPr>
          <w:sz w:val="24"/>
        </w:rPr>
      </w:pPr>
      <w:r>
        <w:rPr>
          <w:sz w:val="24"/>
        </w:rPr>
        <w:t>РГР</w:t>
      </w:r>
      <w:r w:rsidR="00E46845" w:rsidRPr="00292440">
        <w:rPr>
          <w:sz w:val="24"/>
        </w:rPr>
        <w:t xml:space="preserve"> реализуется в виде типовых вариантов </w:t>
      </w:r>
      <w:r>
        <w:rPr>
          <w:sz w:val="24"/>
        </w:rPr>
        <w:t>РГР</w:t>
      </w:r>
      <w:r w:rsidR="00E46845" w:rsidRPr="00292440">
        <w:rPr>
          <w:sz w:val="24"/>
        </w:rPr>
        <w:t xml:space="preserve"> по отдельным темам, которые выполняются студентами самостоятельно во внеаудиторное время. Контрольные опросы при защите </w:t>
      </w:r>
      <w:r>
        <w:rPr>
          <w:sz w:val="24"/>
        </w:rPr>
        <w:t>РГР</w:t>
      </w:r>
      <w:r w:rsidR="00E46845" w:rsidRPr="00292440">
        <w:rPr>
          <w:sz w:val="24"/>
        </w:rPr>
        <w:t xml:space="preserve"> производятся на основании соответствующих типовых вопросов промежуточной аттестации. </w:t>
      </w:r>
    </w:p>
    <w:p w14:paraId="4F11B758" w14:textId="77777777" w:rsidR="005A7114" w:rsidRPr="00D81B40" w:rsidRDefault="005A7114" w:rsidP="005A7114">
      <w:pPr>
        <w:pStyle w:val="a8"/>
        <w:widowControl w:val="0"/>
        <w:spacing w:line="276" w:lineRule="auto"/>
        <w:ind w:left="540"/>
        <w:jc w:val="both"/>
        <w:rPr>
          <w:b/>
          <w:sz w:val="24"/>
          <w:szCs w:val="24"/>
        </w:rPr>
      </w:pPr>
      <w:r w:rsidRPr="00D81B40">
        <w:rPr>
          <w:b/>
          <w:sz w:val="24"/>
          <w:szCs w:val="24"/>
        </w:rPr>
        <w:t>1 семестр</w:t>
      </w:r>
    </w:p>
    <w:p w14:paraId="75B384E1" w14:textId="77777777"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/>
          <w:bCs/>
          <w:color w:val="000000"/>
          <w:sz w:val="24"/>
          <w:szCs w:val="24"/>
        </w:rPr>
        <w:t>РГР</w:t>
      </w:r>
      <w:r w:rsidR="005A7114">
        <w:rPr>
          <w:rFonts w:eastAsia="Arial Unicode MS"/>
          <w:bCs/>
          <w:color w:val="000000"/>
          <w:sz w:val="24"/>
          <w:szCs w:val="24"/>
        </w:rPr>
        <w:t xml:space="preserve"> 1. </w:t>
      </w:r>
      <w:r w:rsidR="005A7114" w:rsidRPr="00D81B40">
        <w:rPr>
          <w:rFonts w:eastAsia="Arial Unicode MS"/>
          <w:bCs/>
          <w:color w:val="000000"/>
          <w:sz w:val="24"/>
          <w:szCs w:val="24"/>
        </w:rPr>
        <w:t>Векторная алгебра и аналитическая геометрия.</w:t>
      </w:r>
    </w:p>
    <w:p w14:paraId="02FDAABF" w14:textId="77777777"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/>
          <w:bCs/>
          <w:color w:val="000000"/>
          <w:sz w:val="24"/>
          <w:szCs w:val="24"/>
        </w:rPr>
        <w:t>РГР</w:t>
      </w:r>
      <w:r w:rsidR="005A7114">
        <w:rPr>
          <w:rFonts w:eastAsia="Arial Unicode MS"/>
          <w:bCs/>
          <w:color w:val="000000"/>
          <w:sz w:val="24"/>
          <w:szCs w:val="24"/>
        </w:rPr>
        <w:t xml:space="preserve"> 2. </w:t>
      </w:r>
      <w:r w:rsidR="005A7114" w:rsidRPr="00D81B40">
        <w:rPr>
          <w:rFonts w:eastAsia="Arial Unicode MS"/>
          <w:bCs/>
          <w:color w:val="000000"/>
          <w:sz w:val="24"/>
          <w:szCs w:val="24"/>
        </w:rPr>
        <w:t>Введение в математический анализ.</w:t>
      </w:r>
    </w:p>
    <w:p w14:paraId="588C105E" w14:textId="77777777" w:rsidR="005A7114" w:rsidRPr="00D81B40" w:rsidRDefault="005A7114" w:rsidP="005A7114">
      <w:pPr>
        <w:pStyle w:val="a8"/>
        <w:widowControl w:val="0"/>
        <w:spacing w:line="276" w:lineRule="auto"/>
        <w:ind w:left="540"/>
        <w:jc w:val="both"/>
        <w:rPr>
          <w:b/>
          <w:sz w:val="24"/>
          <w:szCs w:val="24"/>
        </w:rPr>
      </w:pPr>
      <w:r w:rsidRPr="00D81B40">
        <w:rPr>
          <w:b/>
          <w:sz w:val="24"/>
          <w:szCs w:val="24"/>
        </w:rPr>
        <w:t>2 семестр</w:t>
      </w:r>
    </w:p>
    <w:p w14:paraId="105CBBB9" w14:textId="77777777"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РГР</w:t>
      </w:r>
      <w:r w:rsidR="005A7114">
        <w:rPr>
          <w:rFonts w:eastAsia="Arial Unicode MS" w:cs="Arial Unicode MS"/>
          <w:sz w:val="24"/>
          <w:szCs w:val="24"/>
        </w:rPr>
        <w:t xml:space="preserve"> 1. </w:t>
      </w:r>
      <w:r w:rsidR="00D83AA7">
        <w:rPr>
          <w:rFonts w:eastAsia="Arial Unicode MS" w:cs="Arial Unicode MS"/>
          <w:sz w:val="24"/>
          <w:szCs w:val="24"/>
        </w:rPr>
        <w:t>Дифференциа</w:t>
      </w:r>
      <w:r w:rsidR="005A7114" w:rsidRPr="00D81B40">
        <w:rPr>
          <w:rFonts w:eastAsia="Arial Unicode MS" w:cs="Arial Unicode MS"/>
          <w:sz w:val="24"/>
          <w:szCs w:val="24"/>
        </w:rPr>
        <w:t>льное исчисление функций одного переменного.</w:t>
      </w:r>
    </w:p>
    <w:p w14:paraId="509A5CF5" w14:textId="77777777"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РГР</w:t>
      </w:r>
      <w:r w:rsidR="005A7114">
        <w:rPr>
          <w:rFonts w:eastAsia="Arial Unicode MS" w:cs="Arial Unicode MS"/>
          <w:sz w:val="24"/>
          <w:szCs w:val="24"/>
        </w:rPr>
        <w:t xml:space="preserve"> 2. </w:t>
      </w:r>
      <w:r w:rsidR="005A7114" w:rsidRPr="00D81B40">
        <w:rPr>
          <w:rFonts w:eastAsia="Arial Unicode MS" w:cs="Arial Unicode MS"/>
          <w:sz w:val="24"/>
          <w:szCs w:val="24"/>
        </w:rPr>
        <w:t>Дифференциальное исчисление функций нескольких переменных.</w:t>
      </w:r>
    </w:p>
    <w:p w14:paraId="4CECF80C" w14:textId="77777777" w:rsidR="005A7114" w:rsidRPr="00D81B40" w:rsidRDefault="005A7114" w:rsidP="005A7114">
      <w:pPr>
        <w:pStyle w:val="a8"/>
        <w:widowControl w:val="0"/>
        <w:spacing w:line="276" w:lineRule="auto"/>
        <w:ind w:left="540"/>
        <w:jc w:val="both"/>
        <w:rPr>
          <w:b/>
          <w:sz w:val="24"/>
          <w:szCs w:val="24"/>
        </w:rPr>
      </w:pPr>
      <w:r w:rsidRPr="00D81B40">
        <w:rPr>
          <w:b/>
          <w:sz w:val="24"/>
          <w:szCs w:val="24"/>
        </w:rPr>
        <w:t>3 семестр</w:t>
      </w:r>
    </w:p>
    <w:p w14:paraId="39F4C46B" w14:textId="77777777" w:rsidR="005A7114" w:rsidRPr="00D81B40" w:rsidRDefault="0001187B" w:rsidP="005A7114">
      <w:pPr>
        <w:pStyle w:val="a6"/>
        <w:widowControl/>
        <w:spacing w:line="240" w:lineRule="auto"/>
        <w:ind w:left="540" w:firstLine="0"/>
        <w:rPr>
          <w:rFonts w:eastAsia="Arial Unicode MS"/>
          <w:bCs/>
          <w:color w:val="000000"/>
          <w:sz w:val="24"/>
          <w:szCs w:val="24"/>
        </w:rPr>
      </w:pPr>
      <w:r>
        <w:rPr>
          <w:rFonts w:eastAsia="Arial Unicode MS" w:cs="Arial Unicode MS"/>
          <w:sz w:val="24"/>
          <w:szCs w:val="24"/>
        </w:rPr>
        <w:t>РГ</w:t>
      </w:r>
      <w:r w:rsidR="005A7114">
        <w:rPr>
          <w:rFonts w:eastAsia="Arial Unicode MS" w:cs="Arial Unicode MS"/>
          <w:sz w:val="24"/>
          <w:szCs w:val="24"/>
        </w:rPr>
        <w:t xml:space="preserve">Р 1. </w:t>
      </w:r>
      <w:r w:rsidR="00D83AA7">
        <w:rPr>
          <w:rFonts w:eastAsia="Arial Unicode MS" w:cs="Arial Unicode MS"/>
          <w:sz w:val="24"/>
          <w:szCs w:val="24"/>
        </w:rPr>
        <w:t xml:space="preserve">Интегралы. </w:t>
      </w:r>
      <w:r w:rsidR="005A7114" w:rsidRPr="00D81B40">
        <w:rPr>
          <w:rFonts w:eastAsia="Arial Unicode MS" w:cs="Arial Unicode MS"/>
          <w:sz w:val="24"/>
          <w:szCs w:val="24"/>
        </w:rPr>
        <w:t>Дифференциальные уравнения.</w:t>
      </w:r>
      <w:r w:rsidR="005A7114">
        <w:rPr>
          <w:rFonts w:eastAsia="Arial Unicode MS" w:cs="Arial Unicode MS"/>
          <w:sz w:val="24"/>
          <w:szCs w:val="24"/>
        </w:rPr>
        <w:t xml:space="preserve"> </w:t>
      </w:r>
      <w:r w:rsidR="005A7114" w:rsidRPr="00D81B40">
        <w:rPr>
          <w:rFonts w:eastAsia="Arial Unicode MS" w:cs="Arial Unicode MS"/>
          <w:sz w:val="24"/>
          <w:szCs w:val="24"/>
        </w:rPr>
        <w:t>Ряды.</w:t>
      </w:r>
      <w:r w:rsidR="005A7114">
        <w:rPr>
          <w:rFonts w:eastAsia="Arial Unicode MS" w:cs="Arial Unicode MS"/>
          <w:sz w:val="24"/>
          <w:szCs w:val="24"/>
        </w:rPr>
        <w:t xml:space="preserve"> </w:t>
      </w:r>
      <w:r w:rsidR="005A7114" w:rsidRPr="00D81B40">
        <w:rPr>
          <w:rFonts w:eastAsia="Arial Unicode MS" w:cs="Arial Unicode MS"/>
          <w:sz w:val="24"/>
          <w:szCs w:val="24"/>
        </w:rPr>
        <w:t>Двойные интегралы.</w:t>
      </w:r>
    </w:p>
    <w:p w14:paraId="7E201176" w14:textId="77777777" w:rsidR="00591E5D" w:rsidRPr="00292440" w:rsidRDefault="00591E5D" w:rsidP="00C351E0">
      <w:pPr>
        <w:pStyle w:val="afffb"/>
        <w:spacing w:before="0" w:after="0" w:line="276" w:lineRule="auto"/>
        <w:rPr>
          <w:sz w:val="24"/>
        </w:rPr>
      </w:pPr>
    </w:p>
    <w:p w14:paraId="2F4ADED8" w14:textId="77777777" w:rsidR="00E81920" w:rsidRPr="00292440" w:rsidRDefault="00E81920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 xml:space="preserve">Все задания типовых расчетов представлены в электронном виде и доступны для скачивания. </w:t>
      </w:r>
      <w:r w:rsidRPr="00292440">
        <w:rPr>
          <w:sz w:val="24"/>
          <w:lang w:val="en-US"/>
        </w:rPr>
        <w:t>URL</w:t>
      </w:r>
      <w:r w:rsidRPr="00292440">
        <w:rPr>
          <w:sz w:val="24"/>
        </w:rPr>
        <w:t xml:space="preserve">: </w:t>
      </w:r>
      <w:hyperlink r:id="rId8" w:history="1">
        <w:r w:rsidRPr="00292440">
          <w:rPr>
            <w:rStyle w:val="afffa"/>
            <w:sz w:val="24"/>
            <w:lang w:val="en-US"/>
          </w:rPr>
          <w:t>http</w:t>
        </w:r>
        <w:r w:rsidRPr="00292440">
          <w:rPr>
            <w:rStyle w:val="afffa"/>
            <w:sz w:val="24"/>
          </w:rPr>
          <w:t>://</w:t>
        </w:r>
        <w:r w:rsidRPr="00292440">
          <w:rPr>
            <w:rStyle w:val="afffa"/>
            <w:sz w:val="24"/>
            <w:lang w:val="en-US"/>
          </w:rPr>
          <w:t>rsreu</w:t>
        </w:r>
        <w:r w:rsidRPr="00292440">
          <w:rPr>
            <w:rStyle w:val="afffa"/>
            <w:sz w:val="24"/>
          </w:rPr>
          <w:t>.</w:t>
        </w:r>
        <w:r w:rsidRPr="00292440">
          <w:rPr>
            <w:rStyle w:val="afffa"/>
            <w:sz w:val="24"/>
            <w:lang w:val="en-US"/>
          </w:rPr>
          <w:t>ru</w:t>
        </w:r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faculties</w:t>
        </w:r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faitu</w:t>
        </w:r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kafedri</w:t>
        </w:r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vm</w:t>
        </w:r>
        <w:r w:rsidRPr="00292440">
          <w:rPr>
            <w:rStyle w:val="afffa"/>
            <w:sz w:val="24"/>
          </w:rPr>
          <w:t>/</w:t>
        </w:r>
        <w:r w:rsidRPr="00292440">
          <w:rPr>
            <w:rStyle w:val="afffa"/>
            <w:sz w:val="24"/>
            <w:lang w:val="en-US"/>
          </w:rPr>
          <w:t>menu</w:t>
        </w:r>
        <w:r w:rsidRPr="00292440">
          <w:rPr>
            <w:rStyle w:val="afffa"/>
            <w:sz w:val="24"/>
          </w:rPr>
          <w:t>-1193</w:t>
        </w:r>
      </w:hyperlink>
    </w:p>
    <w:p w14:paraId="6653CB6D" w14:textId="77777777" w:rsidR="005A7114" w:rsidRDefault="005A7114" w:rsidP="00C351E0">
      <w:pPr>
        <w:pStyle w:val="afffb"/>
        <w:spacing w:before="0" w:after="0" w:line="276" w:lineRule="auto"/>
        <w:rPr>
          <w:sz w:val="24"/>
        </w:rPr>
      </w:pPr>
    </w:p>
    <w:p w14:paraId="37AFEEF6" w14:textId="77777777" w:rsidR="00E46845" w:rsidRPr="00292440" w:rsidRDefault="00E46845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 xml:space="preserve">Пример варианта </w:t>
      </w:r>
      <w:r w:rsidR="0001187B">
        <w:rPr>
          <w:sz w:val="24"/>
        </w:rPr>
        <w:t>РГР</w:t>
      </w:r>
      <w:r w:rsidRPr="00292440">
        <w:rPr>
          <w:sz w:val="24"/>
        </w:rPr>
        <w:t xml:space="preserve"> приведён ниже.</w:t>
      </w:r>
    </w:p>
    <w:p w14:paraId="736F2F74" w14:textId="77777777" w:rsidR="00E46845" w:rsidRPr="00292440" w:rsidRDefault="00803B37" w:rsidP="00C351E0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noProof/>
          <w:sz w:val="24"/>
          <w:lang w:eastAsia="ru-RU"/>
        </w:rPr>
        <w:lastRenderedPageBreak/>
        <w:drawing>
          <wp:inline distT="0" distB="0" distL="0" distR="0" wp14:anchorId="03EEFDD2" wp14:editId="028C0AF4">
            <wp:extent cx="4178300" cy="6411595"/>
            <wp:effectExtent l="19050" t="19050" r="0" b="825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641159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B7C580D" w14:textId="77777777" w:rsidR="004D2C44" w:rsidRPr="00292440" w:rsidRDefault="004D2C44" w:rsidP="00C351E0">
      <w:pPr>
        <w:pStyle w:val="afffb"/>
        <w:spacing w:before="0" w:after="0" w:line="276" w:lineRule="auto"/>
        <w:ind w:firstLine="0"/>
        <w:rPr>
          <w:sz w:val="24"/>
        </w:rPr>
      </w:pPr>
    </w:p>
    <w:p w14:paraId="3C4A9535" w14:textId="77777777" w:rsidR="004D2C44" w:rsidRPr="00292440" w:rsidRDefault="004D2C44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Оценочные средства промежуточной аттестации</w:t>
      </w:r>
    </w:p>
    <w:p w14:paraId="144AEBB9" w14:textId="77777777" w:rsidR="00E46845" w:rsidRPr="00292440" w:rsidRDefault="00E46845" w:rsidP="00C351E0">
      <w:pPr>
        <w:pStyle w:val="afffb"/>
        <w:spacing w:before="0" w:after="0" w:line="276" w:lineRule="auto"/>
        <w:rPr>
          <w:sz w:val="24"/>
        </w:rPr>
      </w:pPr>
      <w:r w:rsidRPr="00292440">
        <w:rPr>
          <w:sz w:val="24"/>
        </w:rPr>
        <w:t>Фонд оценочных средств промежуточной аттестации, проводимой в форме экзамена или теста, включает</w:t>
      </w:r>
    </w:p>
    <w:p w14:paraId="1941C70A" w14:textId="77777777" w:rsidR="00E46845" w:rsidRPr="00292440" w:rsidRDefault="00E46845" w:rsidP="006F2442">
      <w:pPr>
        <w:pStyle w:val="afffb"/>
        <w:numPr>
          <w:ilvl w:val="0"/>
          <w:numId w:val="25"/>
        </w:numPr>
        <w:spacing w:before="0" w:after="0" w:line="276" w:lineRule="auto"/>
        <w:rPr>
          <w:sz w:val="24"/>
        </w:rPr>
      </w:pPr>
      <w:r w:rsidRPr="00292440">
        <w:rPr>
          <w:sz w:val="24"/>
        </w:rPr>
        <w:t>типовые теоретические вопросы;</w:t>
      </w:r>
    </w:p>
    <w:p w14:paraId="0B7D9245" w14:textId="77777777" w:rsidR="00E46845" w:rsidRPr="00292440" w:rsidRDefault="00E46845" w:rsidP="006F2442">
      <w:pPr>
        <w:pStyle w:val="afffb"/>
        <w:numPr>
          <w:ilvl w:val="0"/>
          <w:numId w:val="25"/>
        </w:numPr>
        <w:spacing w:before="0" w:after="0" w:line="276" w:lineRule="auto"/>
        <w:rPr>
          <w:sz w:val="24"/>
        </w:rPr>
      </w:pPr>
      <w:r w:rsidRPr="00292440">
        <w:rPr>
          <w:sz w:val="24"/>
        </w:rPr>
        <w:t>дополнительные вопросы;</w:t>
      </w:r>
    </w:p>
    <w:p w14:paraId="6B61070D" w14:textId="77777777" w:rsidR="00E46845" w:rsidRPr="00292440" w:rsidRDefault="00E46845" w:rsidP="006F2442">
      <w:pPr>
        <w:pStyle w:val="afffb"/>
        <w:numPr>
          <w:ilvl w:val="0"/>
          <w:numId w:val="25"/>
        </w:numPr>
        <w:spacing w:before="0" w:after="0" w:line="276" w:lineRule="auto"/>
        <w:rPr>
          <w:sz w:val="24"/>
        </w:rPr>
      </w:pPr>
      <w:r w:rsidRPr="00292440">
        <w:rPr>
          <w:sz w:val="24"/>
        </w:rPr>
        <w:t>типовые практические задачи.</w:t>
      </w:r>
    </w:p>
    <w:p w14:paraId="04588173" w14:textId="77777777" w:rsidR="00650591" w:rsidRPr="00292440" w:rsidRDefault="00E46845" w:rsidP="00C351E0">
      <w:pPr>
        <w:pStyle w:val="afffb"/>
        <w:spacing w:before="0" w:after="0" w:line="276" w:lineRule="auto"/>
        <w:ind w:firstLine="426"/>
        <w:rPr>
          <w:sz w:val="24"/>
        </w:rPr>
      </w:pPr>
      <w:r w:rsidRPr="00292440">
        <w:rPr>
          <w:sz w:val="24"/>
        </w:rPr>
        <w:t>Оценочные средства приведены ниже для каждого из семестров обучения. Разрешается и иная формулировка вопроса или примера, без изменения его смысла или содержания, например, дробление, изменение условий или иное.</w:t>
      </w:r>
    </w:p>
    <w:p w14:paraId="526AD8D7" w14:textId="77777777" w:rsidR="00861F86" w:rsidRPr="00292440" w:rsidRDefault="00861F86" w:rsidP="00C351E0">
      <w:pPr>
        <w:pStyle w:val="afffb"/>
        <w:spacing w:before="0" w:after="0" w:line="276" w:lineRule="auto"/>
        <w:ind w:firstLine="426"/>
        <w:rPr>
          <w:sz w:val="24"/>
        </w:rPr>
      </w:pPr>
    </w:p>
    <w:p w14:paraId="680D958E" w14:textId="77777777" w:rsidR="00655D82" w:rsidRPr="00292440" w:rsidRDefault="00E46845" w:rsidP="00C351E0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 xml:space="preserve">Примеры типовых </w:t>
      </w:r>
      <w:r w:rsidR="00655D82" w:rsidRPr="00292440">
        <w:rPr>
          <w:b/>
          <w:sz w:val="24"/>
        </w:rPr>
        <w:t xml:space="preserve">теоретических </w:t>
      </w:r>
      <w:r w:rsidRPr="00292440">
        <w:rPr>
          <w:b/>
          <w:sz w:val="24"/>
        </w:rPr>
        <w:t>вопросов</w:t>
      </w:r>
    </w:p>
    <w:p w14:paraId="6C2F668A" w14:textId="77777777" w:rsidR="00E46845" w:rsidRPr="00292440" w:rsidRDefault="00655D82" w:rsidP="00C351E0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b/>
          <w:sz w:val="24"/>
        </w:rPr>
        <w:t>(уровень усвоения хорошо и отлично)</w:t>
      </w:r>
    </w:p>
    <w:p w14:paraId="717DA2EF" w14:textId="77777777" w:rsidR="00D62867" w:rsidRPr="00292440" w:rsidRDefault="00D62867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lastRenderedPageBreak/>
        <w:t>1 семестр</w:t>
      </w:r>
    </w:p>
    <w:p w14:paraId="7BE08CC1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Множества, операции над множествами. Свойства операций над множествами. Диаграммы Эйлера-Венна.</w:t>
      </w:r>
    </w:p>
    <w:p w14:paraId="7084B189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Комплексные числа, действия с ними в алгебраической форме.</w:t>
      </w:r>
    </w:p>
    <w:p w14:paraId="2D9BC47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Модуль и аргумент комплексного числа. Тригонометрическая и показательная формы записи комплексного числа. Формула Эйлера.</w:t>
      </w:r>
    </w:p>
    <w:p w14:paraId="4BCDC2A8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Умножение и деление комплексных чисел в тригонометрической форме.</w:t>
      </w:r>
    </w:p>
    <w:p w14:paraId="2FB1794E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Формула Муавра. Корни из комплексных чисел.</w:t>
      </w:r>
    </w:p>
    <w:p w14:paraId="468769BF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Матрицы, линейные операции над матрицами и их свойства.</w:t>
      </w:r>
    </w:p>
    <w:p w14:paraId="53F09801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Определители 2-го и 3-го порядков. Миноры. Алгебраические дополнения. </w:t>
      </w:r>
    </w:p>
    <w:p w14:paraId="5004537A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определителей.</w:t>
      </w:r>
    </w:p>
    <w:p w14:paraId="5103457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Обратная матрица: определение, теоремы о существовании и единственности обратной матрицы. Вычисление обратной матрицы.</w:t>
      </w:r>
    </w:p>
    <w:p w14:paraId="058DA1E8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СЛАУ: скалярная и матричная формы записи. Виды СЛАУ.</w:t>
      </w:r>
    </w:p>
    <w:p w14:paraId="2588FE6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Линейная зависимость строк матрицы и её свойства.</w:t>
      </w:r>
    </w:p>
    <w:p w14:paraId="13955778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Ранг матрицы. Теорема о базисном миноре.</w:t>
      </w:r>
    </w:p>
    <w:p w14:paraId="63494F16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Решение матричных уравнений методом обратной матрицы.</w:t>
      </w:r>
    </w:p>
    <w:p w14:paraId="0E6BFD8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Формулы Крамера.</w:t>
      </w:r>
    </w:p>
    <w:p w14:paraId="5FEAB5AE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Теорема Кронекера-Капелли.</w:t>
      </w:r>
    </w:p>
    <w:p w14:paraId="4A48BB89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Решение и исследование СЛАУ методом Гаусса. </w:t>
      </w:r>
    </w:p>
    <w:p w14:paraId="634F631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Скалярные и векторные величины. Линейные операции над векторами и их свойства.</w:t>
      </w:r>
    </w:p>
    <w:p w14:paraId="779A4266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Условие коллинеарности двух векторов. Проекции вектора на ось. Свойства проекций.</w:t>
      </w:r>
    </w:p>
    <w:p w14:paraId="73F22E59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Линейная зависимость векторов. Теоремы о линейной зависимости векторов на плоскости и в пространстве</w:t>
      </w:r>
    </w:p>
    <w:p w14:paraId="2CE910BB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Базис. Ортогональные и ортонормированные системы векторов. Разложение вектора по базису. Декартова прямоугольная системы координат.</w:t>
      </w:r>
    </w:p>
    <w:p w14:paraId="0433AE47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Скалярное произведение векторов: определение, свойства. Скалярное произведение в координатной форме. Условие ортогональности двух векторов.</w:t>
      </w:r>
    </w:p>
    <w:p w14:paraId="4DB19330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Векторное произведение двух векторов: определение, свойства, векторное произведение в координатной форме.</w:t>
      </w:r>
    </w:p>
    <w:p w14:paraId="30687786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Смешанное произведение трёх векторов: определение, свойства. Геометрический смысл определителя 3-го порядка. Смешанное произведение в координатной форме.</w:t>
      </w:r>
    </w:p>
    <w:p w14:paraId="32BE166A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Прямая на плоскости, различные виды уравнений прямой на плоскости.</w:t>
      </w:r>
    </w:p>
    <w:p w14:paraId="416EA5F7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Взаимное расположение прямых на плоскости. Расстояние от точки до прямой.</w:t>
      </w:r>
    </w:p>
    <w:p w14:paraId="4CE1DD2E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Различные виды задания уравнений плоскости в пространстве.</w:t>
      </w:r>
    </w:p>
    <w:p w14:paraId="0FEF0F7F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Взаимное расположение плоскостей в пространстве.</w:t>
      </w:r>
    </w:p>
    <w:p w14:paraId="6132302F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Уравнения прямой в пространстве.</w:t>
      </w:r>
    </w:p>
    <w:p w14:paraId="5D6F6BF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Взаимное расположение прямых в пространстве. </w:t>
      </w:r>
    </w:p>
    <w:p w14:paraId="168EBEDA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Взаимное расположение прямой и плоскости в пространстве.</w:t>
      </w:r>
    </w:p>
    <w:p w14:paraId="7D3C60EC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Расстояние от точки до плоскости.</w:t>
      </w:r>
    </w:p>
    <w:p w14:paraId="105F32A0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Эллипс и его свойства.</w:t>
      </w:r>
    </w:p>
    <w:p w14:paraId="2F25E564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Гипербола и её свойства.</w:t>
      </w:r>
    </w:p>
    <w:p w14:paraId="5BDDE8D2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Парабола и её свойства.</w:t>
      </w:r>
    </w:p>
    <w:p w14:paraId="6B39A2AB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lastRenderedPageBreak/>
        <w:t>Понятие функции. Область определения, способы задания, график. Чётные и нечётные, периодические функции.</w:t>
      </w:r>
    </w:p>
    <w:p w14:paraId="1D2266EB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Сложные, обратные и неявные функции. Ограниченные и монотонные функции.</w:t>
      </w:r>
    </w:p>
    <w:p w14:paraId="4BD31552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Числовые последовательности: определение, способы задания, ограниченные, монотонные. Предел числовой последовательности. </w:t>
      </w:r>
    </w:p>
    <w:p w14:paraId="7BE5BD5B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сходящихся последовательностей.</w:t>
      </w:r>
    </w:p>
    <w:p w14:paraId="379E52B5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Бесконечно малые последовательности и их свойства. Бесконечно большие последовательности и их свойства. Связь б/м и б/б последовательностей.</w:t>
      </w:r>
    </w:p>
    <w:p w14:paraId="4FD7ACF7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пределов суммы, произведения и частного.</w:t>
      </w:r>
    </w:p>
    <w:p w14:paraId="201356F3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Монотонные последовательности. Условия существования предела монотонной последовательности. Число е.</w:t>
      </w:r>
    </w:p>
    <w:p w14:paraId="20FB6C3D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Предельная точка и предел функции в точке. Определение предела на языке </w:t>
      </w:r>
      <w:r w:rsidR="00047694" w:rsidRPr="00292440">
        <w:rPr>
          <w:szCs w:val="24"/>
        </w:rPr>
        <w:fldChar w:fldCharType="begin"/>
      </w:r>
      <w:r w:rsidRPr="00292440">
        <w:rPr>
          <w:szCs w:val="24"/>
        </w:rPr>
        <w:instrText xml:space="preserve"> QUOTE </w:instrText>
      </w:r>
      <w:r w:rsidR="00437CDF">
        <w:rPr>
          <w:position w:val="-6"/>
          <w:szCs w:val="24"/>
        </w:rPr>
        <w:pict w14:anchorId="518CE5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.5pt;height:16.5pt" equationxml="&lt;">
            <v:imagedata r:id="rId10" o:title="" chromakey="white"/>
          </v:shape>
        </w:pict>
      </w:r>
      <w:r w:rsidR="00047694" w:rsidRPr="00292440">
        <w:rPr>
          <w:szCs w:val="24"/>
        </w:rPr>
        <w:fldChar w:fldCharType="separate"/>
      </w:r>
      <w:r w:rsidR="00437CDF">
        <w:rPr>
          <w:position w:val="-6"/>
          <w:szCs w:val="24"/>
        </w:rPr>
        <w:pict w14:anchorId="25595F18">
          <v:shape id="_x0000_i1026" type="#_x0000_t75" style="width:31.5pt;height:16.5pt" equationxml="&lt;">
            <v:imagedata r:id="rId10" o:title="" chromakey="white"/>
          </v:shape>
        </w:pict>
      </w:r>
      <w:r w:rsidR="00047694" w:rsidRPr="00292440">
        <w:rPr>
          <w:szCs w:val="24"/>
        </w:rPr>
        <w:fldChar w:fldCharType="end"/>
      </w:r>
      <w:r w:rsidRPr="00292440">
        <w:rPr>
          <w:szCs w:val="24"/>
        </w:rPr>
        <w:t xml:space="preserve"> (по Коши) и на языке последовательностей (по Гейне). Свойства пределов функции.</w:t>
      </w:r>
    </w:p>
    <w:p w14:paraId="68743055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Эквивалентные бесконечно малые функции в пределах. Таблица эквивалентных б.м.ф.</w:t>
      </w:r>
    </w:p>
    <w:p w14:paraId="4C6F145B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Первый и второй замечательные пределы.</w:t>
      </w:r>
    </w:p>
    <w:p w14:paraId="5C6CBAFA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Непрерывность функции в точке; односторонняя непрерывность в точке.</w:t>
      </w:r>
    </w:p>
    <w:p w14:paraId="524DF371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Непрерывность сложной функции, переход к пределу под знаком непрерывной функции.</w:t>
      </w:r>
    </w:p>
    <w:p w14:paraId="1381221A" w14:textId="77777777" w:rsidR="00D62867" w:rsidRPr="00292440" w:rsidRDefault="00D62867" w:rsidP="006F2442">
      <w:pPr>
        <w:numPr>
          <w:ilvl w:val="0"/>
          <w:numId w:val="2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Точки разрыва и их классификация.</w:t>
      </w:r>
    </w:p>
    <w:p w14:paraId="5C05F013" w14:textId="77777777" w:rsidR="00D62867" w:rsidRPr="00292440" w:rsidRDefault="00D62867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2 семестр</w:t>
      </w:r>
    </w:p>
    <w:p w14:paraId="6AD7DE51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Производная функции, её геометрический и механический смысл. </w:t>
      </w:r>
    </w:p>
    <w:p w14:paraId="7678CC53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Уравнения касательной и нормали к графику функции.</w:t>
      </w:r>
    </w:p>
    <w:p w14:paraId="13437295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Производная обратной и сложной функции. Производные обратных тригонометрических функций.</w:t>
      </w:r>
    </w:p>
    <w:p w14:paraId="1D8F7D4C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Таблица производных основных элементарных функций.</w:t>
      </w:r>
    </w:p>
    <w:p w14:paraId="24C684CF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Производная суммы, произведения и частного двух функций.</w:t>
      </w:r>
    </w:p>
    <w:p w14:paraId="6EE1B584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Дифференцируемость функции, связь между дифференциалом и производными.</w:t>
      </w:r>
    </w:p>
    <w:p w14:paraId="63FD6B42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Дифференциал функции, его геометрический смысл. Инвариантность формы записи первого дифференциала.</w:t>
      </w:r>
    </w:p>
    <w:p w14:paraId="0C08A8CF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Применение дифференциала для приближенных вычислений.</w:t>
      </w:r>
    </w:p>
    <w:p w14:paraId="4340BAE8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Производные и дифференциалы высших порядков.</w:t>
      </w:r>
    </w:p>
    <w:p w14:paraId="254F287B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Первая и вторая производные функций, заданных параметрически.</w:t>
      </w:r>
    </w:p>
    <w:p w14:paraId="68D0B41F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Основные теоремы дифференциального исчисления: теоремы Ферма, Ролля, Лагранжа, Коши и их применение.</w:t>
      </w:r>
    </w:p>
    <w:p w14:paraId="299B075E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Правило Лопиталя.</w:t>
      </w:r>
    </w:p>
    <w:p w14:paraId="3B766F86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Формула Тейлора. Представление функций е</w:t>
      </w:r>
      <w:r w:rsidRPr="00292440">
        <w:rPr>
          <w:szCs w:val="24"/>
          <w:vertAlign w:val="superscript"/>
        </w:rPr>
        <w:t>х</w:t>
      </w:r>
      <w:r w:rsidRPr="00292440">
        <w:rPr>
          <w:szCs w:val="24"/>
        </w:rPr>
        <w:t>, sin x, cos x, (1±х)</w:t>
      </w:r>
      <w:r w:rsidRPr="00292440">
        <w:rPr>
          <w:szCs w:val="24"/>
          <w:vertAlign w:val="superscript"/>
        </w:rPr>
        <w:t>a</w:t>
      </w:r>
      <w:r w:rsidRPr="00292440">
        <w:rPr>
          <w:szCs w:val="24"/>
        </w:rPr>
        <w:t xml:space="preserve"> по формуле Тейлора.</w:t>
      </w:r>
    </w:p>
    <w:p w14:paraId="49A1415E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Условия монотонности функции. </w:t>
      </w:r>
    </w:p>
    <w:p w14:paraId="4A559D3F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Экстремумы функции. Необходимые и достаточные условия локального экстремума.</w:t>
      </w:r>
    </w:p>
    <w:p w14:paraId="517E5B84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 Отыскание наибольшего и наименьшего значений функции на отрезке.</w:t>
      </w:r>
    </w:p>
    <w:p w14:paraId="7789CACA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Исследования функции на выпуклость и вогнутость. Точки перегиба.</w:t>
      </w:r>
    </w:p>
    <w:p w14:paraId="7C35A08A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Асимптоты функции. </w:t>
      </w:r>
    </w:p>
    <w:p w14:paraId="305CC366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Общая схема исследования функции и построения её графика.</w:t>
      </w:r>
    </w:p>
    <w:p w14:paraId="71C0DDDE" w14:textId="77777777" w:rsidR="00BC57C2" w:rsidRPr="00292440" w:rsidRDefault="00BC57C2" w:rsidP="00BC57C2">
      <w:pPr>
        <w:numPr>
          <w:ilvl w:val="0"/>
          <w:numId w:val="28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lastRenderedPageBreak/>
        <w:t>Основные элементарные функции и их свойства.</w:t>
      </w:r>
    </w:p>
    <w:p w14:paraId="0F0C883C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Функции нескольких переменных (ФНП): определение, область определения и область значений, график, частные производные (определения, геометрический смысл).</w:t>
      </w:r>
    </w:p>
    <w:p w14:paraId="6ED31F90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Уравнения касательной плоскости и нормали к поверхности.</w:t>
      </w:r>
    </w:p>
    <w:p w14:paraId="346ED93D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Полное приращение и полный дифференциал ФНП. Необходимое и достаточное условия дифференцируемости ФНП.</w:t>
      </w:r>
    </w:p>
    <w:p w14:paraId="1B90D1CE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Полная производная, частные производные сложной ФНП.</w:t>
      </w:r>
    </w:p>
    <w:p w14:paraId="1DCD7ABE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Неявные функции. Дифференцирование неявно заданных функций. </w:t>
      </w:r>
    </w:p>
    <w:p w14:paraId="6EEA999F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Частные производные и дифференциалы высших порядков. </w:t>
      </w:r>
    </w:p>
    <w:p w14:paraId="3914575B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Формула Тейлора для ФНП.</w:t>
      </w:r>
    </w:p>
    <w:p w14:paraId="5C681BCB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Производная ФНП по направлению. </w:t>
      </w:r>
    </w:p>
    <w:p w14:paraId="20FF1D81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Градиент ФНП и его свойства.</w:t>
      </w:r>
    </w:p>
    <w:p w14:paraId="761BA0C5" w14:textId="77777777" w:rsidR="00D62867" w:rsidRPr="00292440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Необходимые и достаточные условия безусловного локального экстремума.</w:t>
      </w:r>
    </w:p>
    <w:p w14:paraId="1CF3ADA3" w14:textId="77777777" w:rsidR="00D62867" w:rsidRDefault="00D62867" w:rsidP="006F2442">
      <w:pPr>
        <w:pStyle w:val="a6"/>
        <w:numPr>
          <w:ilvl w:val="0"/>
          <w:numId w:val="2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Нахождение наибольшего и наименьшего значения функции на замкнутом множестве.</w:t>
      </w:r>
    </w:p>
    <w:p w14:paraId="4B591AA9" w14:textId="77777777" w:rsidR="00776FE7" w:rsidRPr="00776FE7" w:rsidRDefault="00776FE7" w:rsidP="00776FE7">
      <w:pPr>
        <w:spacing w:line="276" w:lineRule="auto"/>
        <w:ind w:left="360"/>
        <w:jc w:val="both"/>
        <w:rPr>
          <w:szCs w:val="24"/>
        </w:rPr>
      </w:pPr>
    </w:p>
    <w:p w14:paraId="34609412" w14:textId="77777777" w:rsidR="00D62867" w:rsidRPr="00292440" w:rsidRDefault="00D62867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3 семестр</w:t>
      </w:r>
    </w:p>
    <w:p w14:paraId="781D45BC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Первообразная. Неопределённый интеграл и его свойства.</w:t>
      </w:r>
    </w:p>
    <w:p w14:paraId="16093D47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Методы интегрирования (простейшие приёмы интегрирования, замена переменной и интегрирование по частям).</w:t>
      </w:r>
    </w:p>
    <w:p w14:paraId="7B80898E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Простейшие рациональные дроби и их интегрирование.</w:t>
      </w:r>
    </w:p>
    <w:p w14:paraId="0D2A18B5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Разложение многочлена с действительными коэффициентами на неприводимые множители. Разложение рациональных дробей на простейшие. Интегрирование рациональных функций.</w:t>
      </w:r>
    </w:p>
    <w:p w14:paraId="23027EA5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Интегрирование иррациональных функций.</w:t>
      </w:r>
    </w:p>
    <w:p w14:paraId="31C13DD5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Интегрирование тригонометрических функций.</w:t>
      </w:r>
    </w:p>
    <w:p w14:paraId="5D6DEF91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Задачи, приводящие к понятию определённого интеграла. Определение интеграла Римана.</w:t>
      </w:r>
    </w:p>
    <w:p w14:paraId="5D8C69B0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Свойства интеграла Римана. </w:t>
      </w:r>
    </w:p>
    <w:p w14:paraId="6EBF60DF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Основные классы интегрируемых функций.</w:t>
      </w:r>
    </w:p>
    <w:p w14:paraId="3EF44658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Определённый интеграл с переменным верхним пределом и его свойства. </w:t>
      </w:r>
    </w:p>
    <w:p w14:paraId="3C3B7735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Формула Ньютона-Лейбница. Замена переменной и интегрирование по частям в определённом интеграле. </w:t>
      </w:r>
    </w:p>
    <w:p w14:paraId="505912E8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Приложение определённого интеграла к вычислению площади. </w:t>
      </w:r>
    </w:p>
    <w:p w14:paraId="04372248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Приложение определённого интеграла к вычислению объёма.</w:t>
      </w:r>
    </w:p>
    <w:p w14:paraId="522AC905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Определение длины дуги. Приложение определённого интеграла к вычислению длины дуги.</w:t>
      </w:r>
    </w:p>
    <w:p w14:paraId="4E6EACBE" w14:textId="77777777" w:rsidR="00D83AA7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Несобственные интегралы с бесконечными пределами от неограниченных функций; их основные свойства и признаки сходимости.</w:t>
      </w:r>
      <w:r w:rsidRPr="00D83AA7">
        <w:rPr>
          <w:sz w:val="24"/>
          <w:szCs w:val="24"/>
        </w:rPr>
        <w:t xml:space="preserve"> </w:t>
      </w:r>
    </w:p>
    <w:p w14:paraId="06E5CC65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ОДУ 1-го порядка: определение, формы записи. Задача Коши, теорема существования и единственности решения задачи Коши. </w:t>
      </w:r>
    </w:p>
    <w:p w14:paraId="38DEEA3A" w14:textId="77777777" w:rsidR="00D83AA7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Основные классы ОДУ 1-го порядка, интегрируемые в квадратурах (уравнения с разделяющимися переменными, однородные ДУ и приводящиеся к ним, линейные уравнения и уравнения Бернулли).</w:t>
      </w:r>
    </w:p>
    <w:p w14:paraId="5ACC7B00" w14:textId="77777777" w:rsidR="00BC57C2" w:rsidRPr="00292440" w:rsidRDefault="00D83AA7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Дифференциальные уравнения высших порядков. Задача Коши. ОДУ высших </w:t>
      </w:r>
      <w:r w:rsidR="00BC57C2" w:rsidRPr="00292440">
        <w:rPr>
          <w:sz w:val="24"/>
          <w:szCs w:val="24"/>
        </w:rPr>
        <w:t>порядков, допускающие понижение порядка.</w:t>
      </w:r>
    </w:p>
    <w:p w14:paraId="71979739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Линейные дифференциальные уравнения n-го порядка, однородные (ЛОДУ) и неоднородные (ЛНДУ).</w:t>
      </w:r>
    </w:p>
    <w:p w14:paraId="5F9158F2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Общая теория ЛОДУ и ЛНДУ. Определитель Вронского. Основная теорема о структуре общего решения ЛОДУ (ЛНДУ).</w:t>
      </w:r>
    </w:p>
    <w:p w14:paraId="660E23D6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ЛОДУ с постоянными коэффициентами. </w:t>
      </w:r>
    </w:p>
    <w:p w14:paraId="4781C679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ЛНДУ с правой частью специального вида. </w:t>
      </w:r>
    </w:p>
    <w:p w14:paraId="58A7E1DA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Метод вариации произвольных постоянных для решения ЛНДУ.</w:t>
      </w:r>
    </w:p>
    <w:p w14:paraId="3B90567E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Нормальная система ДУ. Геометрический смысл решения. Задача Коши для нормальной СДУ. </w:t>
      </w:r>
    </w:p>
    <w:p w14:paraId="2B52E1A3" w14:textId="77777777" w:rsidR="00BC57C2" w:rsidRPr="00292440" w:rsidRDefault="00BC57C2" w:rsidP="00D83AA7">
      <w:pPr>
        <w:pStyle w:val="a6"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Метод исключения для решения нормальной СДУ.</w:t>
      </w:r>
    </w:p>
    <w:p w14:paraId="25A6F718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Числовые ряды. Сходимость и сумма ряда. Необходимое условие сходимости. Действия с рядами.</w:t>
      </w:r>
    </w:p>
    <w:p w14:paraId="11621522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Ряды с положительными членами. Необходимое и достаточное условие сходимости. </w:t>
      </w:r>
    </w:p>
    <w:p w14:paraId="7AD182C7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Теоремы сравнения. «Эталонные» ряды.</w:t>
      </w:r>
    </w:p>
    <w:p w14:paraId="52930CCB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Ряды с положительными членами. Признаки сходимости.</w:t>
      </w:r>
    </w:p>
    <w:p w14:paraId="6E5EB55D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Знакочередующиеся ряды. Теорема Лейбница.</w:t>
      </w:r>
    </w:p>
    <w:p w14:paraId="4260A706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Знакопеременные ряды. Абсолютная и условная сходимости и их свойства.</w:t>
      </w:r>
    </w:p>
    <w:p w14:paraId="10F45CEF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Функциональные ряды. Область сходимости.</w:t>
      </w:r>
    </w:p>
    <w:p w14:paraId="099E08CE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Равномерная сходимость. Признак Вейерштрасса. </w:t>
      </w:r>
    </w:p>
    <w:p w14:paraId="0EC4815C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Свойства равномерно сходящихся рядов.</w:t>
      </w:r>
    </w:p>
    <w:p w14:paraId="23A35494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Степенные ряды. Теорема Абеля. </w:t>
      </w:r>
    </w:p>
    <w:p w14:paraId="4BF08769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Радиус сходимости. Свойства степенных рядов.</w:t>
      </w:r>
    </w:p>
    <w:p w14:paraId="65879239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 xml:space="preserve">Ряды Тейлора и Маклорена. </w:t>
      </w:r>
    </w:p>
    <w:p w14:paraId="1D016EB3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Разложение элементарных функций в ряд Тейлора.</w:t>
      </w:r>
    </w:p>
    <w:p w14:paraId="5B008245" w14:textId="77777777" w:rsidR="00D62867" w:rsidRPr="00292440" w:rsidRDefault="00D62867" w:rsidP="00D83AA7">
      <w:pPr>
        <w:numPr>
          <w:ilvl w:val="0"/>
          <w:numId w:val="37"/>
        </w:numPr>
        <w:spacing w:after="0" w:line="276" w:lineRule="auto"/>
        <w:jc w:val="both"/>
        <w:rPr>
          <w:szCs w:val="24"/>
        </w:rPr>
      </w:pPr>
      <w:r w:rsidRPr="00292440">
        <w:rPr>
          <w:szCs w:val="24"/>
        </w:rPr>
        <w:t>Применение степенных рядов для приближенных вычислений.</w:t>
      </w:r>
    </w:p>
    <w:p w14:paraId="3D928894" w14:textId="77777777" w:rsidR="00861F86" w:rsidRPr="00292440" w:rsidRDefault="00861F86" w:rsidP="00D83AA7">
      <w:pPr>
        <w:pStyle w:val="a6"/>
        <w:widowControl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Двойные интегралы, их свойства.</w:t>
      </w:r>
    </w:p>
    <w:p w14:paraId="398E64BE" w14:textId="77777777" w:rsidR="00861F86" w:rsidRPr="00292440" w:rsidRDefault="00861F86" w:rsidP="00D83AA7">
      <w:pPr>
        <w:pStyle w:val="a6"/>
        <w:widowControl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Вычисление </w:t>
      </w:r>
      <w:r w:rsidR="006F2978" w:rsidRPr="00292440">
        <w:rPr>
          <w:sz w:val="24"/>
          <w:szCs w:val="24"/>
        </w:rPr>
        <w:t>двой</w:t>
      </w:r>
      <w:r w:rsidRPr="00292440">
        <w:rPr>
          <w:sz w:val="24"/>
          <w:szCs w:val="24"/>
        </w:rPr>
        <w:t>ных интегралов повторным интегрированием.</w:t>
      </w:r>
    </w:p>
    <w:p w14:paraId="26BB91BC" w14:textId="77777777" w:rsidR="00861F86" w:rsidRPr="00292440" w:rsidRDefault="00861F86" w:rsidP="00D83AA7">
      <w:pPr>
        <w:pStyle w:val="a6"/>
        <w:widowControl/>
        <w:numPr>
          <w:ilvl w:val="0"/>
          <w:numId w:val="3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Замена переменных в двойных интегралах. Переход к полярным координатам.</w:t>
      </w:r>
    </w:p>
    <w:p w14:paraId="04D2A26E" w14:textId="77777777" w:rsidR="00861F86" w:rsidRPr="00292440" w:rsidRDefault="00861F86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644"/>
        <w:rPr>
          <w:sz w:val="24"/>
          <w:szCs w:val="24"/>
        </w:rPr>
      </w:pPr>
    </w:p>
    <w:p w14:paraId="1FAE143B" w14:textId="77777777" w:rsidR="00655D82" w:rsidRPr="00292440" w:rsidRDefault="00655D82" w:rsidP="00655D82">
      <w:pPr>
        <w:pStyle w:val="afffb"/>
        <w:spacing w:before="0" w:after="0" w:line="276" w:lineRule="auto"/>
        <w:ind w:firstLine="0"/>
        <w:jc w:val="center"/>
        <w:rPr>
          <w:b/>
          <w:sz w:val="24"/>
        </w:rPr>
      </w:pPr>
      <w:r w:rsidRPr="00292440">
        <w:rPr>
          <w:b/>
          <w:sz w:val="24"/>
        </w:rPr>
        <w:t>Примеры типовых теоретических вопросов</w:t>
      </w:r>
    </w:p>
    <w:p w14:paraId="744ACCBC" w14:textId="77777777" w:rsidR="00655D82" w:rsidRPr="00292440" w:rsidRDefault="00655D82" w:rsidP="00655D82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b/>
          <w:sz w:val="24"/>
        </w:rPr>
        <w:t>(уровень усвоения удовлетворительно)</w:t>
      </w:r>
    </w:p>
    <w:p w14:paraId="749D3610" w14:textId="77777777" w:rsidR="00861F86" w:rsidRPr="00292440" w:rsidRDefault="00861F8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1 семестр</w:t>
      </w:r>
    </w:p>
    <w:p w14:paraId="4E30080F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Действительной частью комплексного числа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292440">
        <w:rPr>
          <w:sz w:val="24"/>
          <w:szCs w:val="24"/>
        </w:rPr>
        <w:t xml:space="preserve"> называется  …</w:t>
      </w:r>
    </w:p>
    <w:p w14:paraId="23B21838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Коэффициентом при мнимой части комплексного числа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292440">
        <w:rPr>
          <w:sz w:val="24"/>
          <w:szCs w:val="24"/>
        </w:rPr>
        <w:t xml:space="preserve"> называется  …</w:t>
      </w:r>
    </w:p>
    <w:p w14:paraId="0257DDFC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Сопряжённым к комплексному числу </w:t>
      </w:r>
      <m:oMath>
        <m:r>
          <w:rPr>
            <w:rFonts w:ascii="Cambria Math" w:hAnsi="Cambria Math"/>
            <w:sz w:val="24"/>
            <w:szCs w:val="24"/>
          </w:rPr>
          <m:t>z=x+iy</m:t>
        </m:r>
      </m:oMath>
      <w:r w:rsidRPr="00292440">
        <w:rPr>
          <w:sz w:val="24"/>
          <w:szCs w:val="24"/>
        </w:rPr>
        <w:t xml:space="preserve"> называется число …</w:t>
      </w:r>
    </w:p>
    <w:p w14:paraId="7FEBC484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умножения комплексных чисел в тригонометрической форме.</w:t>
      </w:r>
    </w:p>
    <w:p w14:paraId="12DEF019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Муавра</w:t>
      </w:r>
    </w:p>
    <w:p w14:paraId="0DADA81B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деления комплексных чисел в тригонометрической форме.</w:t>
      </w:r>
    </w:p>
    <w:p w14:paraId="5A16D00D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формулы Крамера для решения СЛАУ</w:t>
      </w:r>
    </w:p>
    <w:p w14:paraId="38385E1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Транспонированной матрицей к матрице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…</w:t>
      </w:r>
    </w:p>
    <w:p w14:paraId="657D4F65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Матрица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диагональной, если …</w:t>
      </w:r>
    </w:p>
    <w:p w14:paraId="135BCFC1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Обратной матрицей к матрице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…</w:t>
      </w:r>
    </w:p>
    <w:p w14:paraId="443DCE78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Рангом матрицы </w:t>
      </w:r>
      <m:oMath>
        <m:r>
          <w:rPr>
            <w:rFonts w:ascii="Cambria Math" w:hAnsi="Cambria Math"/>
            <w:sz w:val="24"/>
            <w:szCs w:val="24"/>
          </w:rPr>
          <m:t>A</m:t>
        </m:r>
      </m:oMath>
      <w:r w:rsidRPr="00292440">
        <w:rPr>
          <w:sz w:val="24"/>
          <w:szCs w:val="24"/>
        </w:rPr>
        <w:t xml:space="preserve"> называется …</w:t>
      </w:r>
    </w:p>
    <w:p w14:paraId="1226A3A5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однородной, если…</w:t>
      </w:r>
    </w:p>
    <w:p w14:paraId="6F60A072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совместной, если…</w:t>
      </w:r>
    </w:p>
    <w:p w14:paraId="68F81565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неопределённой, если…</w:t>
      </w:r>
    </w:p>
    <w:p w14:paraId="1059B7C2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СЛАУ называется определённой, если…</w:t>
      </w:r>
    </w:p>
    <w:p w14:paraId="5CEB4ED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теоремы Кронекера-Капелли</w:t>
      </w:r>
    </w:p>
    <w:p w14:paraId="4A3B6A63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Три вектора называются компланарными, если …</w:t>
      </w:r>
    </w:p>
    <w:p w14:paraId="646D3639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Скалярным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</m:oMath>
      <w:r w:rsidRPr="00292440">
        <w:rPr>
          <w:sz w:val="24"/>
          <w:szCs w:val="24"/>
        </w:rPr>
        <w:t xml:space="preserve"> называется …</w:t>
      </w:r>
    </w:p>
    <w:p w14:paraId="4CC615E1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Запишите необходимое и достаточное условие перпендикулярности двух векторов.</w:t>
      </w:r>
    </w:p>
    <w:p w14:paraId="6642252A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Запишите определение правой тройки векторов.</w:t>
      </w:r>
    </w:p>
    <w:p w14:paraId="1298A097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Векторным произведением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и 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</m:oMath>
      <w:r w:rsidRPr="00292440">
        <w:rPr>
          <w:sz w:val="24"/>
          <w:szCs w:val="24"/>
        </w:rPr>
        <w:t xml:space="preserve"> называется …</w:t>
      </w:r>
    </w:p>
    <w:p w14:paraId="04557CA7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Запишите необходимое и достаточное условие коллинеарности двух векторов.</w:t>
      </w:r>
    </w:p>
    <w:p w14:paraId="5E9BC432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Смешанным произведением трёх векторов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,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и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c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acc>
      </m:oMath>
      <w:r w:rsidRPr="00292440">
        <w:rPr>
          <w:sz w:val="24"/>
          <w:szCs w:val="24"/>
        </w:rPr>
        <w:t xml:space="preserve"> называется …</w:t>
      </w:r>
    </w:p>
    <w:p w14:paraId="18C28E7A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Уравнение плоскости по точке и вектору нормали имеет вид …</w:t>
      </w:r>
    </w:p>
    <w:p w14:paraId="7AE0AFC4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уравнение плоскости по трём точкам.</w:t>
      </w:r>
    </w:p>
    <w:p w14:paraId="18C3DD0E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для нахождения угла между двумя плоскостями.</w:t>
      </w:r>
    </w:p>
    <w:p w14:paraId="2D041676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каноническое уравнение прямой на плоскости.</w:t>
      </w:r>
    </w:p>
    <w:p w14:paraId="10DE857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уравнения прямой в пространстве по двум точкам.</w:t>
      </w:r>
    </w:p>
    <w:p w14:paraId="43B1C1A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параметрические уравнения прямой.</w:t>
      </w:r>
    </w:p>
    <w:p w14:paraId="155DE9D9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условия перпендикулярности двух прямых на плоскости.</w:t>
      </w:r>
    </w:p>
    <w:p w14:paraId="4EE0F1B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условия параллельности двух прямых в пространстве.</w:t>
      </w:r>
    </w:p>
    <w:p w14:paraId="26A4CE32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для нахождения угла между прямой и плоскостью.</w:t>
      </w:r>
    </w:p>
    <w:p w14:paraId="1B87252A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четной, если …</w:t>
      </w:r>
    </w:p>
    <w:p w14:paraId="2AA97D4C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ограниченной, если …</w:t>
      </w:r>
    </w:p>
    <w:p w14:paraId="4338999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периодической, если …</w:t>
      </w:r>
    </w:p>
    <w:p w14:paraId="6D67F1B1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Число </w:t>
      </w:r>
      <m:oMath>
        <m:r>
          <w:rPr>
            <w:rFonts w:ascii="Cambria Math" w:hAnsi="Cambria Math"/>
            <w:sz w:val="24"/>
            <w:szCs w:val="24"/>
            <w:lang w:val="en-US"/>
          </w:rPr>
          <m:t>A</m:t>
        </m:r>
      </m:oMath>
      <w:r w:rsidRPr="00292440">
        <w:rPr>
          <w:sz w:val="24"/>
          <w:szCs w:val="24"/>
        </w:rPr>
        <w:t xml:space="preserve"> называется пределом последовательности </w:t>
      </w:r>
      <m:oMath>
        <m:d>
          <m:dPr>
            <m:begChr m:val="{"/>
            <m:endChr m:val="}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sub>
            </m:sSub>
          </m:e>
        </m:d>
      </m:oMath>
      <w:r w:rsidRPr="00292440">
        <w:rPr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</w:rPr>
          <m:t>∀ε&gt;0</m:t>
        </m:r>
      </m:oMath>
      <w:r w:rsidRPr="00292440">
        <w:rPr>
          <w:sz w:val="24"/>
          <w:szCs w:val="24"/>
        </w:rPr>
        <w:t xml:space="preserve"> …</w:t>
      </w:r>
    </w:p>
    <w:p w14:paraId="47AFFEF9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определение предела функции в точке по Коши.</w:t>
      </w:r>
    </w:p>
    <w:p w14:paraId="45D5710C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α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бесконечно малой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>, если …</w:t>
      </w:r>
    </w:p>
    <w:p w14:paraId="285EA3FD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теорему о пределе монотонной последовательности (функции).</w:t>
      </w:r>
    </w:p>
    <w:p w14:paraId="51C5F774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Бесконечно малые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α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  <w:lang w:val="en-US"/>
          </w:rPr>
          <m:t>β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называются эквивалентными, если …</w:t>
      </w:r>
    </w:p>
    <w:p w14:paraId="32B2EF1D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эквивалентных бесконечно малых функций.</w:t>
      </w:r>
    </w:p>
    <w:p w14:paraId="158BFA70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непрерывной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>, если …</w:t>
      </w:r>
    </w:p>
    <w:p w14:paraId="3613586E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называется точкой устранимого разрыва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, если.. </w:t>
      </w:r>
    </w:p>
    <w:p w14:paraId="1F344137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называется точкой разрыва с конечным скачком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>, если …</w:t>
      </w:r>
    </w:p>
    <w:p w14:paraId="32B698DF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Точка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называется точкой разрыва 2 рода функции 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>, если …</w:t>
      </w:r>
    </w:p>
    <w:p w14:paraId="22137E34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непрерывной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, если …</w:t>
      </w:r>
    </w:p>
    <w:p w14:paraId="60DD468A" w14:textId="77777777" w:rsidR="00861F86" w:rsidRPr="00292440" w:rsidRDefault="00861F86" w:rsidP="006F2442">
      <w:pPr>
        <w:pStyle w:val="a6"/>
        <w:numPr>
          <w:ilvl w:val="0"/>
          <w:numId w:val="12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теорему об обращении в ноль функции, непрерывной на отрезке.</w:t>
      </w:r>
    </w:p>
    <w:p w14:paraId="23E7F812" w14:textId="77777777" w:rsidR="00861F86" w:rsidRPr="00292440" w:rsidRDefault="00861F8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2 семестр</w:t>
      </w:r>
    </w:p>
    <w:p w14:paraId="15249F83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геометрический смысл производной функции.</w:t>
      </w:r>
    </w:p>
    <w:p w14:paraId="39081751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механический (физический) смысл производной функции.</w:t>
      </w:r>
    </w:p>
    <w:p w14:paraId="06735725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логарифмического дифференцирования.</w:t>
      </w:r>
    </w:p>
    <w:p w14:paraId="11E2DC51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производных.</w:t>
      </w:r>
    </w:p>
    <w:p w14:paraId="472AD9E8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дифференциалов.</w:t>
      </w:r>
    </w:p>
    <w:p w14:paraId="51F661E3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>Записать формулу для вычисления производной параметрически заданной функции.</w:t>
      </w:r>
    </w:p>
    <w:p w14:paraId="74161BAD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Уравнение нормали к графику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имеет вид …</w:t>
      </w:r>
    </w:p>
    <w:p w14:paraId="0F30B05D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дифференциала функции.</w:t>
      </w:r>
    </w:p>
    <w:p w14:paraId="59EAA4A5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необходимое и достаточное условие дифференцируемости.</w:t>
      </w:r>
    </w:p>
    <w:p w14:paraId="19BB2503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возрастания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14:paraId="3B879A1D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убывания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14:paraId="5C3022F3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 xml:space="preserve"> (теорема Ферма).</w:t>
      </w:r>
    </w:p>
    <w:p w14:paraId="3DB9AB01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стационарной точки функции.</w:t>
      </w:r>
    </w:p>
    <w:p w14:paraId="16E22054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</m:oMath>
      <w:r w:rsidRPr="00292440">
        <w:rPr>
          <w:sz w:val="24"/>
          <w:szCs w:val="24"/>
        </w:rPr>
        <w:t>.</w:t>
      </w:r>
    </w:p>
    <w:p w14:paraId="7BFEFD9F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теоремы Лагранжа.</w:t>
      </w:r>
    </w:p>
    <w:p w14:paraId="0054A511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w:r w:rsidRPr="00292440">
        <w:rPr>
          <w:position w:val="-10"/>
          <w:sz w:val="24"/>
          <w:szCs w:val="24"/>
        </w:rPr>
        <w:object w:dxaOrig="900" w:dyaOrig="340" w14:anchorId="70A1CFDE">
          <v:shape id="_x0000_i1027" type="#_x0000_t75" style="width:45pt;height:16.5pt" o:ole="">
            <v:imagedata r:id="rId11" o:title=""/>
          </v:shape>
          <o:OLEObject Type="Embed" ProgID="Equation.3" ShapeID="_x0000_i1027" DrawAspect="Content" ObjectID="_1757517645" r:id="rId12"/>
        </w:object>
      </w:r>
      <w:r w:rsidRPr="00292440">
        <w:rPr>
          <w:sz w:val="24"/>
          <w:szCs w:val="24"/>
        </w:rPr>
        <w:t xml:space="preserve"> называется выпуклой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, если …</w:t>
      </w:r>
    </w:p>
    <w:p w14:paraId="4A4D2AA8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Функция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называется вогнутой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, если …</w:t>
      </w:r>
    </w:p>
    <w:p w14:paraId="0D6A52B1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 Сформулировать достаточное условие выпуклости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14:paraId="42F30221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 Сформулировать достаточное условие вогнутости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 на интервале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</m:oMath>
      <w:r w:rsidRPr="00292440">
        <w:rPr>
          <w:sz w:val="24"/>
          <w:szCs w:val="24"/>
        </w:rPr>
        <w:t>.</w:t>
      </w:r>
    </w:p>
    <w:p w14:paraId="7FA57DCE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 Дать определение точки перегиба графика функции.</w:t>
      </w:r>
    </w:p>
    <w:p w14:paraId="0AD85587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наклонной асимптоты к графику функции.</w:t>
      </w:r>
    </w:p>
    <w:p w14:paraId="2855E21A" w14:textId="77777777" w:rsidR="00BC57C2" w:rsidRPr="00292440" w:rsidRDefault="00BC57C2" w:rsidP="00BC57C2">
      <w:pPr>
        <w:pStyle w:val="a6"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вертикальной асимптоты к графику функции.</w:t>
      </w:r>
    </w:p>
    <w:p w14:paraId="01CFD2EB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частной производной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</m:oMath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14:paraId="1CDB4230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дифференциала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14:paraId="2286E37D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Дифференциал второго порядка для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находится по формуле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z=…</m:t>
        </m:r>
      </m:oMath>
    </w:p>
    <w:p w14:paraId="2BD1F7CC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дифференцируемости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14:paraId="311C083B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геометрический смысл частной производной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</m:oMath>
      <w:r w:rsidRPr="00292440">
        <w:rPr>
          <w:sz w:val="24"/>
          <w:szCs w:val="24"/>
        </w:rPr>
        <w:t xml:space="preserve">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14:paraId="1B747EFA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Дать определение производной функции </w:t>
      </w:r>
      <m:oMath>
        <m:r>
          <w:rPr>
            <w:rFonts w:ascii="Cambria Math" w:hAnsi="Cambria Math"/>
            <w:sz w:val="24"/>
            <w:szCs w:val="24"/>
          </w:rPr>
          <m:t>u=f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 y, z</m:t>
            </m:r>
          </m:e>
        </m:d>
      </m:oMath>
      <w:r w:rsidRPr="00292440">
        <w:rPr>
          <w:sz w:val="24"/>
          <w:szCs w:val="24"/>
        </w:rPr>
        <w:t xml:space="preserve"> по направлению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m:rPr>
                <m:scr m:val="script"/>
              </m:rPr>
              <w:rPr>
                <w:rFonts w:ascii="Cambria Math" w:hAnsi="Cambria Math"/>
                <w:sz w:val="24"/>
                <w:szCs w:val="24"/>
              </w:rPr>
              <m:t>l</m:t>
            </m:r>
          </m:e>
        </m:acc>
      </m:oMath>
      <w:r w:rsidRPr="00292440">
        <w:rPr>
          <w:sz w:val="24"/>
          <w:szCs w:val="24"/>
        </w:rPr>
        <w:t>.</w:t>
      </w:r>
    </w:p>
    <w:p w14:paraId="5F37F17E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касательной плоскости к графику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14:paraId="00386337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нормали к графику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14:paraId="0E42F2CD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Дать определение точки максимума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14:paraId="39695055" w14:textId="77777777" w:rsidR="00861F86" w:rsidRPr="00292440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необходимое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14:paraId="183B9505" w14:textId="77777777" w:rsidR="00861F86" w:rsidRDefault="00861F86" w:rsidP="006F2442">
      <w:pPr>
        <w:pStyle w:val="a6"/>
        <w:widowControl/>
        <w:numPr>
          <w:ilvl w:val="0"/>
          <w:numId w:val="14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достаточное условие экстремума функции </w:t>
      </w:r>
      <m:oMath>
        <m:r>
          <w:rPr>
            <w:rFonts w:ascii="Cambria Math" w:hAnsi="Cambria Math"/>
            <w:sz w:val="24"/>
            <w:szCs w:val="24"/>
          </w:rPr>
          <m:t>z=f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 xml:space="preserve"> в стационарной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0</m:t>
                </m:r>
              </m:sub>
            </m:sSub>
          </m:e>
        </m:d>
      </m:oMath>
      <w:r w:rsidRPr="00292440">
        <w:rPr>
          <w:sz w:val="24"/>
          <w:szCs w:val="24"/>
        </w:rPr>
        <w:t>.</w:t>
      </w:r>
    </w:p>
    <w:p w14:paraId="40D09916" w14:textId="77777777" w:rsidR="00776FE7" w:rsidRPr="00776FE7" w:rsidRDefault="00776FE7" w:rsidP="00776FE7">
      <w:pPr>
        <w:spacing w:line="276" w:lineRule="auto"/>
        <w:ind w:left="360"/>
        <w:jc w:val="both"/>
        <w:rPr>
          <w:szCs w:val="24"/>
        </w:rPr>
      </w:pPr>
    </w:p>
    <w:p w14:paraId="1D8DCAA5" w14:textId="77777777" w:rsidR="00861F86" w:rsidRPr="00292440" w:rsidRDefault="00861F8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3 семестр</w:t>
      </w:r>
    </w:p>
    <w:p w14:paraId="63A3D3C3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Составить таблицу неопределённых интегралов.</w:t>
      </w:r>
    </w:p>
    <w:p w14:paraId="1EFFC60B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>Привести формулу замены переменного под знаком неопределённого интеграла.</w:t>
      </w:r>
    </w:p>
    <w:p w14:paraId="555D648B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Привести формулу интегрирования по частям в неопределённом интеграла.</w:t>
      </w:r>
    </w:p>
    <w:p w14:paraId="7AE70C72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Дать определение интегральной суммы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</m:oMath>
      <w:r w:rsidRPr="00292440">
        <w:rPr>
          <w:sz w:val="24"/>
          <w:szCs w:val="24"/>
        </w:rPr>
        <w:t>.</w:t>
      </w:r>
    </w:p>
    <w:p w14:paraId="0CD57D75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a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b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f</m:t>
            </m:r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nary>
      </m:oMath>
      <w:r w:rsidRPr="00292440">
        <w:rPr>
          <w:sz w:val="24"/>
          <w:szCs w:val="24"/>
        </w:rPr>
        <w:t>.</w:t>
      </w:r>
    </w:p>
    <w:p w14:paraId="753AB7B5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теорему о среднем значении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</m:oMath>
      <w:r w:rsidRPr="00292440">
        <w:rPr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</m:oMath>
      <w:r w:rsidRPr="00292440">
        <w:rPr>
          <w:sz w:val="24"/>
          <w:szCs w:val="24"/>
        </w:rPr>
        <w:t>.</w:t>
      </w:r>
    </w:p>
    <w:p w14:paraId="68A6A286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интеграла с переменным верхним пределом.</w:t>
      </w:r>
    </w:p>
    <w:p w14:paraId="5BB5CD9D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формулу Ньютона-Лейбница.</w:t>
      </w:r>
    </w:p>
    <w:p w14:paraId="689DDF31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Привести формулу замены переменного под знаком определённого интеграла.</w:t>
      </w:r>
    </w:p>
    <w:p w14:paraId="0B884EDE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Привести формулу интегрирования по частям в определённом интеграла.</w:t>
      </w:r>
    </w:p>
    <w:p w14:paraId="07465BFD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Площадь фигуры, заданной уравнением </w:t>
      </w:r>
      <m:oMath>
        <m:r>
          <w:rPr>
            <w:rFonts w:ascii="Cambria Math" w:hAnsi="Cambria Math"/>
            <w:sz w:val="24"/>
            <w:szCs w:val="24"/>
          </w:rPr>
          <m:t>r=r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φ</m:t>
            </m:r>
          </m:e>
        </m:d>
        <m:r>
          <w:rPr>
            <w:rFonts w:ascii="Cambria Math" w:hAnsi="Cambria Math"/>
            <w:sz w:val="24"/>
            <w:szCs w:val="24"/>
          </w:rPr>
          <m:t>, φ∈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α, β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 полярной системе координат, вычисляется по формуле </w:t>
      </w:r>
      <w:r w:rsidRPr="00292440">
        <w:rPr>
          <w:position w:val="-6"/>
          <w:sz w:val="24"/>
          <w:szCs w:val="24"/>
        </w:rPr>
        <w:object w:dxaOrig="420" w:dyaOrig="279" w14:anchorId="0AB061AD">
          <v:shape id="_x0000_i1028" type="#_x0000_t75" style="width:21pt;height:14.25pt" o:ole="">
            <v:imagedata r:id="rId13" o:title=""/>
          </v:shape>
          <o:OLEObject Type="Embed" ProgID="Equation.3" ShapeID="_x0000_i1028" DrawAspect="Content" ObjectID="_1757517646" r:id="rId14"/>
        </w:object>
      </w:r>
      <w:r w:rsidRPr="00292440">
        <w:rPr>
          <w:sz w:val="24"/>
          <w:szCs w:val="24"/>
        </w:rPr>
        <w:t>…</w:t>
      </w:r>
    </w:p>
    <w:p w14:paraId="3143BB5F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>, x∈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a, b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 прямоугольной декартовой системе координат, вычисляется по формуле </w:t>
      </w:r>
      <w:r w:rsidRPr="00292440">
        <w:rPr>
          <w:position w:val="-4"/>
          <w:sz w:val="24"/>
          <w:szCs w:val="24"/>
        </w:rPr>
        <w:object w:dxaOrig="420" w:dyaOrig="260" w14:anchorId="2B9FDE39">
          <v:shape id="_x0000_i1029" type="#_x0000_t75" style="width:21pt;height:12.75pt" o:ole="">
            <v:imagedata r:id="rId15" o:title=""/>
          </v:shape>
          <o:OLEObject Type="Embed" ProgID="Equation.3" ShapeID="_x0000_i1029" DrawAspect="Content" ObjectID="_1757517647" r:id="rId16"/>
        </w:object>
      </w:r>
      <w:r w:rsidRPr="00292440">
        <w:rPr>
          <w:sz w:val="24"/>
          <w:szCs w:val="24"/>
        </w:rPr>
        <w:t xml:space="preserve"> …</w:t>
      </w:r>
    </w:p>
    <w:p w14:paraId="0E7809C6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Объем тела, образованного вращением графика функции </w:t>
      </w:r>
      <m:oMath>
        <m:r>
          <w:rPr>
            <w:rFonts w:ascii="Cambria Math" w:hAnsi="Cambria Math"/>
            <w:sz w:val="24"/>
            <w:szCs w:val="24"/>
          </w:rPr>
          <m:t>y=f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a</m:t>
            </m:r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вокруг оси Ох вычисляется по формуле </w:t>
      </w:r>
      <m:oMath>
        <m:r>
          <w:rPr>
            <w:rFonts w:ascii="Cambria Math" w:hAnsi="Cambria Math"/>
            <w:sz w:val="24"/>
            <w:szCs w:val="24"/>
          </w:rPr>
          <m:t>V=</m:t>
        </m:r>
      </m:oMath>
    </w:p>
    <w:p w14:paraId="2E1BB7BD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Длина кривой, заданной уравнением </w:t>
      </w:r>
      <m:oMath>
        <m:r>
          <w:rPr>
            <w:rFonts w:ascii="Cambria Math" w:hAnsi="Cambria Math"/>
            <w:sz w:val="24"/>
            <w:szCs w:val="24"/>
          </w:rPr>
          <m:t>r=r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φ</m:t>
            </m:r>
          </m:e>
        </m:d>
        <m:r>
          <w:rPr>
            <w:rFonts w:ascii="Cambria Math" w:hAnsi="Cambria Math"/>
            <w:sz w:val="24"/>
            <w:szCs w:val="24"/>
          </w:rPr>
          <m:t>, φ∈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α, β</m:t>
            </m:r>
          </m:e>
        </m:d>
        <m:r>
          <w:rPr>
            <w:rFonts w:ascii="Cambria Math" w:hAnsi="Cambria Math"/>
            <w:sz w:val="24"/>
            <w:szCs w:val="24"/>
          </w:rPr>
          <m:t>,</m:t>
        </m:r>
      </m:oMath>
      <w:r w:rsidRPr="00292440">
        <w:rPr>
          <w:sz w:val="24"/>
          <w:szCs w:val="24"/>
        </w:rPr>
        <w:t xml:space="preserve"> в полярной системе координат, вычисляется по формуле </w:t>
      </w:r>
      <w:r w:rsidRPr="00292440">
        <w:rPr>
          <w:position w:val="-4"/>
          <w:sz w:val="24"/>
          <w:szCs w:val="24"/>
        </w:rPr>
        <w:object w:dxaOrig="420" w:dyaOrig="260" w14:anchorId="2F1D0946">
          <v:shape id="_x0000_i1030" type="#_x0000_t75" style="width:21pt;height:12.75pt" o:ole="">
            <v:imagedata r:id="rId15" o:title=""/>
          </v:shape>
          <o:OLEObject Type="Embed" ProgID="Equation.3" ShapeID="_x0000_i1030" DrawAspect="Content" ObjectID="_1757517648" r:id="rId17"/>
        </w:object>
      </w:r>
      <w:r w:rsidRPr="00292440">
        <w:rPr>
          <w:sz w:val="24"/>
          <w:szCs w:val="24"/>
        </w:rPr>
        <w:t xml:space="preserve"> …</w:t>
      </w:r>
    </w:p>
    <w:p w14:paraId="78649A15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несобственного интеграла первого рода.</w:t>
      </w:r>
    </w:p>
    <w:p w14:paraId="46782252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несобственного интеграла второго рода.</w:t>
      </w:r>
    </w:p>
    <w:p w14:paraId="09C98606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общий вид дифференциального уравнения с разделяющимися переменными.</w:t>
      </w:r>
    </w:p>
    <w:p w14:paraId="13274CAE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общий вид линейного неоднородного дифференциального уравнения первого порядка.</w:t>
      </w:r>
    </w:p>
    <w:p w14:paraId="65B56109" w14:textId="77777777" w:rsidR="00D83AA7" w:rsidRPr="00292440" w:rsidRDefault="00D83AA7" w:rsidP="00D83AA7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задачу Коши для дифференциального уравнения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/>
            <w:sz w:val="24"/>
            <w:szCs w:val="24"/>
          </w:rPr>
          <m:t>=f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x,y</m:t>
            </m:r>
          </m:e>
        </m:d>
      </m:oMath>
      <w:r w:rsidRPr="00292440">
        <w:rPr>
          <w:sz w:val="24"/>
          <w:szCs w:val="24"/>
        </w:rPr>
        <w:t>.</w:t>
      </w:r>
    </w:p>
    <w:p w14:paraId="7A588E74" w14:textId="77777777"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Чтобы понизить порядок дифференциального уравнения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 xml:space="preserve">x,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</m:t>
                    </m:r>
                  </m:e>
                </m:d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,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k+1</m:t>
                    </m:r>
                  </m:e>
                </m:d>
              </m:sup>
            </m:sSup>
            <m:r>
              <w:rPr>
                <w:rFonts w:ascii="Cambria Math" w:hAnsi="Cambria Math"/>
                <w:sz w:val="24"/>
                <w:szCs w:val="24"/>
              </w:rPr>
              <m:t xml:space="preserve">, …, 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y</m:t>
                </m:r>
              </m:e>
              <m:sup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</m:d>
              </m:sup>
            </m:sSup>
          </m:e>
        </m:d>
        <m:r>
          <w:rPr>
            <w:rFonts w:ascii="Cambria Math" w:hAnsi="Cambria Math"/>
            <w:sz w:val="24"/>
            <w:szCs w:val="24"/>
          </w:rPr>
          <m:t>=0</m:t>
        </m:r>
      </m:oMath>
      <w:r w:rsidRPr="00292440">
        <w:rPr>
          <w:sz w:val="24"/>
          <w:szCs w:val="24"/>
        </w:rPr>
        <w:t xml:space="preserve"> надо сделать замену переменных </w:t>
      </w:r>
      <m:oMath>
        <m:r>
          <w:rPr>
            <w:rFonts w:ascii="Cambria Math" w:hAnsi="Cambria Math"/>
            <w:sz w:val="24"/>
            <w:szCs w:val="24"/>
          </w:rPr>
          <m:t>u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/>
        </m:d>
        <m:r>
          <w:rPr>
            <w:rFonts w:ascii="Cambria Math" w:hAnsi="Cambria Math"/>
            <w:sz w:val="24"/>
            <w:szCs w:val="24"/>
          </w:rPr>
          <m:t xml:space="preserve">=… </m:t>
        </m:r>
      </m:oMath>
      <w:r w:rsidRPr="00292440">
        <w:rPr>
          <w:sz w:val="24"/>
          <w:szCs w:val="24"/>
        </w:rPr>
        <w:t xml:space="preserve"> При этом порядок уравнения понизится на …</w:t>
      </w:r>
    </w:p>
    <w:p w14:paraId="325DDF78" w14:textId="77777777"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общий вид линейного однородного дифференциального уравнения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292440">
        <w:rPr>
          <w:sz w:val="24"/>
          <w:szCs w:val="24"/>
        </w:rPr>
        <w:t>го порядка.</w:t>
      </w:r>
    </w:p>
    <w:p w14:paraId="5652C4A7" w14:textId="77777777"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теорему о структуре общего решения ЛОДУ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292440">
        <w:rPr>
          <w:sz w:val="24"/>
          <w:szCs w:val="24"/>
        </w:rPr>
        <w:t>го порядка.</w:t>
      </w:r>
    </w:p>
    <w:p w14:paraId="404F0E23" w14:textId="77777777" w:rsidR="00BC57C2" w:rsidRPr="00292440" w:rsidRDefault="00BC57C2" w:rsidP="00BC57C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Сформулировать теорему о структуре общего решения ЛНДУ </w:t>
      </w:r>
      <m:oMath>
        <m:r>
          <w:rPr>
            <w:rFonts w:ascii="Cambria Math" w:hAnsi="Cambria Math"/>
            <w:sz w:val="24"/>
            <w:szCs w:val="24"/>
          </w:rPr>
          <m:t>n-</m:t>
        </m:r>
      </m:oMath>
      <w:r w:rsidRPr="00292440">
        <w:rPr>
          <w:sz w:val="24"/>
          <w:szCs w:val="24"/>
        </w:rPr>
        <w:t>го порядка.</w:t>
      </w:r>
    </w:p>
    <w:p w14:paraId="33DE3BE4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необходимое условие сходимости числового ряда.</w:t>
      </w:r>
    </w:p>
    <w:p w14:paraId="6FAC783C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первой теоремы сравнения для рядов с положительными членами.</w:t>
      </w:r>
    </w:p>
    <w:p w14:paraId="468D90E7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признака Даламбера.</w:t>
      </w:r>
    </w:p>
    <w:p w14:paraId="3FFCD88B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алгебраического признака Коши.</w:t>
      </w:r>
    </w:p>
    <w:p w14:paraId="620C122D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Сформулировать теорему Лейбница о сходимости знакочередующихся рядов.</w:t>
      </w:r>
    </w:p>
    <w:p w14:paraId="042245B5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Дать определение абсолютно сходящегося числового ряда.</w:t>
      </w:r>
    </w:p>
    <w:p w14:paraId="31D8DFCF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>Записать формулировку теоремы Абеля.</w:t>
      </w:r>
    </w:p>
    <w:p w14:paraId="680EE4BC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определение среднего значения непрерывной функции </w:t>
      </w:r>
      <m:oMath>
        <m:r>
          <w:rPr>
            <w:rFonts w:ascii="Cambria Math" w:hAnsi="Cambria Math"/>
            <w:sz w:val="24"/>
            <w:szCs w:val="24"/>
          </w:rPr>
          <m:t>f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x, y</m:t>
            </m:r>
          </m:e>
        </m:d>
      </m:oMath>
      <w:r w:rsidRPr="00292440">
        <w:rPr>
          <w:sz w:val="24"/>
          <w:szCs w:val="24"/>
        </w:rPr>
        <w:t xml:space="preserve"> в области </w:t>
      </w:r>
      <m:oMath>
        <m:r>
          <w:rPr>
            <w:rFonts w:ascii="Cambria Math" w:hAnsi="Cambria Math"/>
            <w:sz w:val="24"/>
            <w:szCs w:val="24"/>
          </w:rPr>
          <m:t>D</m:t>
        </m:r>
      </m:oMath>
      <w:r w:rsidRPr="00292440">
        <w:rPr>
          <w:sz w:val="24"/>
          <w:szCs w:val="24"/>
        </w:rPr>
        <w:t>.</w:t>
      </w:r>
    </w:p>
    <w:p w14:paraId="1E69E6A7" w14:textId="77777777" w:rsidR="00861F86" w:rsidRPr="00292440" w:rsidRDefault="00861F86" w:rsidP="006F2442">
      <w:pPr>
        <w:pStyle w:val="a6"/>
        <w:numPr>
          <w:ilvl w:val="0"/>
          <w:numId w:val="15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формулу перехода в </w:t>
      </w:r>
      <w:r w:rsidR="006F2978" w:rsidRPr="00292440">
        <w:rPr>
          <w:sz w:val="24"/>
          <w:szCs w:val="24"/>
        </w:rPr>
        <w:t>дв</w:t>
      </w:r>
      <w:r w:rsidRPr="00292440">
        <w:rPr>
          <w:sz w:val="24"/>
          <w:szCs w:val="24"/>
        </w:rPr>
        <w:t xml:space="preserve">ойном интеграле к </w:t>
      </w:r>
      <w:r w:rsidR="006F2978" w:rsidRPr="00292440">
        <w:rPr>
          <w:sz w:val="24"/>
          <w:szCs w:val="24"/>
        </w:rPr>
        <w:t>полярн</w:t>
      </w:r>
      <w:r w:rsidRPr="00292440">
        <w:rPr>
          <w:sz w:val="24"/>
          <w:szCs w:val="24"/>
        </w:rPr>
        <w:t>ой системе координат.</w:t>
      </w:r>
    </w:p>
    <w:p w14:paraId="5FC24CCA" w14:textId="77777777" w:rsidR="00861F86" w:rsidRPr="00292440" w:rsidRDefault="00861F86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284"/>
        <w:rPr>
          <w:sz w:val="24"/>
          <w:szCs w:val="24"/>
        </w:rPr>
      </w:pPr>
    </w:p>
    <w:p w14:paraId="3C08BD18" w14:textId="77777777" w:rsidR="00D7498D" w:rsidRPr="00292440" w:rsidRDefault="00E46845" w:rsidP="00D7498D">
      <w:pPr>
        <w:pStyle w:val="afffb"/>
        <w:spacing w:before="0" w:after="0" w:line="276" w:lineRule="auto"/>
        <w:ind w:firstLine="0"/>
        <w:jc w:val="center"/>
        <w:rPr>
          <w:sz w:val="24"/>
        </w:rPr>
      </w:pPr>
      <w:r w:rsidRPr="00292440">
        <w:rPr>
          <w:b/>
          <w:sz w:val="24"/>
        </w:rPr>
        <w:t xml:space="preserve">Примеры типовых </w:t>
      </w:r>
      <w:r w:rsidR="00683FA0" w:rsidRPr="00292440">
        <w:rPr>
          <w:b/>
          <w:sz w:val="24"/>
        </w:rPr>
        <w:t>задач</w:t>
      </w:r>
      <w:r w:rsidR="00D7498D" w:rsidRPr="00292440">
        <w:rPr>
          <w:b/>
          <w:sz w:val="24"/>
        </w:rPr>
        <w:t xml:space="preserve"> (уровень усвоения удовлетворительно)</w:t>
      </w:r>
    </w:p>
    <w:p w14:paraId="364B2826" w14:textId="77777777" w:rsidR="001F25A6" w:rsidRPr="00292440" w:rsidRDefault="001F25A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1 семестр</w:t>
      </w:r>
    </w:p>
    <w:p w14:paraId="7C4FF8E4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Записать число </w:t>
      </w:r>
      <m:oMath>
        <m:r>
          <w:rPr>
            <w:rFonts w:ascii="Cambria Math" w:hAnsi="Cambria Math"/>
            <w:sz w:val="24"/>
            <w:szCs w:val="24"/>
          </w:rPr>
          <m:t>z=-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3</m:t>
            </m:r>
          </m:e>
        </m:rad>
        <m:r>
          <w:rPr>
            <w:rFonts w:ascii="Cambria Math" w:hAnsi="Cambria Math"/>
            <w:sz w:val="24"/>
            <w:szCs w:val="24"/>
          </w:rPr>
          <m:t>+3i</m:t>
        </m:r>
      </m:oMath>
      <w:r w:rsidRPr="00292440">
        <w:rPr>
          <w:sz w:val="24"/>
          <w:szCs w:val="24"/>
        </w:rPr>
        <w:t xml:space="preserve"> в тригонометрической форме</w:t>
      </w:r>
    </w:p>
    <w:p w14:paraId="230C40C9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в алгебраической форме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1-i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1+2i</m:t>
            </m:r>
          </m:den>
        </m:f>
        <m:r>
          <w:rPr>
            <w:rFonts w:ascii="Cambria Math" w:hAnsi="Cambria Math"/>
            <w:sz w:val="24"/>
            <w:szCs w:val="24"/>
          </w:rPr>
          <m:t>+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2+i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3-i</m:t>
            </m:r>
          </m:den>
        </m:f>
      </m:oMath>
    </w:p>
    <w:p w14:paraId="281E1F89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Изобразить на комплексной плоскости множество точек, заданное условиями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d>
                  <m:dPr>
                    <m:begChr m:val="|"/>
                    <m:endChr m:val="|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z-i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≥2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Re z&lt;1</m:t>
                </m:r>
              </m:e>
            </m:eqArr>
          </m:e>
        </m:d>
      </m:oMath>
    </w:p>
    <w:p w14:paraId="26AC8D4F" w14:textId="77777777" w:rsidR="001F25A6" w:rsidRPr="00292440" w:rsidRDefault="001F25A6" w:rsidP="006F2442">
      <w:pPr>
        <w:pStyle w:val="a6"/>
        <w:widowControl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по формуле Муавра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</m:rad>
                <m:r>
                  <w:rPr>
                    <w:rFonts w:ascii="Cambria Math" w:hAnsi="Cambria Math"/>
                    <w:sz w:val="24"/>
                    <w:szCs w:val="24"/>
                  </w:rPr>
                  <m:t>-i</m:t>
                </m:r>
              </m:e>
            </m:d>
          </m:e>
          <m:sup>
            <m:r>
              <w:rPr>
                <w:rFonts w:ascii="Cambria Math" w:hAnsi="Cambria Math"/>
                <w:sz w:val="24"/>
                <w:szCs w:val="24"/>
              </w:rPr>
              <m:t>6</m:t>
            </m:r>
          </m:sup>
        </m:sSup>
      </m:oMath>
    </w:p>
    <w:p w14:paraId="44B5CE90" w14:textId="77777777" w:rsidR="001F25A6" w:rsidRPr="00292440" w:rsidRDefault="001F25A6" w:rsidP="006F2442">
      <w:pPr>
        <w:pStyle w:val="a6"/>
        <w:widowControl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все корни </w:t>
      </w:r>
      <m:oMath>
        <m:rad>
          <m:ra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>
            <m:r>
              <w:rPr>
                <w:rFonts w:ascii="Cambria Math" w:hAnsi="Cambria Math"/>
                <w:sz w:val="24"/>
                <w:szCs w:val="24"/>
              </w:rPr>
              <m:t>3</m:t>
            </m:r>
          </m:deg>
          <m:e>
            <m:r>
              <w:rPr>
                <w:rFonts w:ascii="Cambria Math" w:hAnsi="Cambria Math"/>
                <w:sz w:val="24"/>
                <w:szCs w:val="24"/>
              </w:rPr>
              <m:t>-2-2i</m:t>
            </m:r>
          </m:e>
        </m:rad>
      </m:oMath>
      <w:r w:rsidRPr="00292440">
        <w:rPr>
          <w:sz w:val="24"/>
          <w:szCs w:val="24"/>
        </w:rPr>
        <w:t xml:space="preserve"> и изобразить их на комплексной плоскости.</w:t>
      </w:r>
    </w:p>
    <w:p w14:paraId="0DC2535E" w14:textId="77777777" w:rsidR="001F25A6" w:rsidRPr="00292440" w:rsidRDefault="001F25A6" w:rsidP="006F2442">
      <w:pPr>
        <w:pStyle w:val="a6"/>
        <w:widowControl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уравнение </w:t>
      </w:r>
      <m:oMath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z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</w:rPr>
          <m:t>+27=0</m:t>
        </m:r>
      </m:oMath>
      <w:r w:rsidRPr="00292440">
        <w:rPr>
          <w:sz w:val="24"/>
          <w:szCs w:val="24"/>
        </w:rPr>
        <w:t xml:space="preserve"> в комплексных числах.</w:t>
      </w:r>
    </w:p>
    <w:p w14:paraId="7304E395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Даны матрицы </w:t>
      </w:r>
      <w:r w:rsidRPr="00292440">
        <w:rPr>
          <w:position w:val="-50"/>
          <w:sz w:val="24"/>
          <w:szCs w:val="24"/>
        </w:rPr>
        <w:object w:dxaOrig="1560" w:dyaOrig="1120" w14:anchorId="07F990BC">
          <v:shape id="_x0000_i1031" type="#_x0000_t75" style="width:78pt;height:56.25pt" o:ole="">
            <v:imagedata r:id="rId18" o:title=""/>
          </v:shape>
          <o:OLEObject Type="Embed" ProgID="Equation.3" ShapeID="_x0000_i1031" DrawAspect="Content" ObjectID="_1757517649" r:id="rId19"/>
        </w:object>
      </w:r>
      <w:r w:rsidRPr="00292440">
        <w:rPr>
          <w:sz w:val="24"/>
          <w:szCs w:val="24"/>
        </w:rPr>
        <w:t xml:space="preserve">и </w:t>
      </w:r>
      <w:r w:rsidRPr="00292440">
        <w:rPr>
          <w:position w:val="-30"/>
          <w:sz w:val="24"/>
          <w:szCs w:val="24"/>
        </w:rPr>
        <w:object w:dxaOrig="1880" w:dyaOrig="720" w14:anchorId="0C3228A8">
          <v:shape id="_x0000_i1032" type="#_x0000_t75" style="width:94.5pt;height:36.75pt" o:ole="">
            <v:imagedata r:id="rId20" o:title=""/>
          </v:shape>
          <o:OLEObject Type="Embed" ProgID="Equation.3" ShapeID="_x0000_i1032" DrawAspect="Content" ObjectID="_1757517650" r:id="rId21"/>
        </w:object>
      </w:r>
      <w:r w:rsidRPr="00292440">
        <w:rPr>
          <w:sz w:val="24"/>
          <w:szCs w:val="24"/>
        </w:rPr>
        <w:t xml:space="preserve">. Найти </w:t>
      </w:r>
      <w:r w:rsidRPr="00292440">
        <w:rPr>
          <w:position w:val="-6"/>
          <w:sz w:val="24"/>
          <w:szCs w:val="24"/>
        </w:rPr>
        <w:object w:dxaOrig="1020" w:dyaOrig="340" w14:anchorId="7B4E7CE2">
          <v:shape id="_x0000_i1033" type="#_x0000_t75" style="width:51pt;height:16.5pt" o:ole="">
            <v:imagedata r:id="rId22" o:title=""/>
          </v:shape>
          <o:OLEObject Type="Embed" ProgID="Equation.3" ShapeID="_x0000_i1033" DrawAspect="Content" ObjectID="_1757517651" r:id="rId23"/>
        </w:object>
      </w:r>
      <w:r w:rsidRPr="00292440">
        <w:rPr>
          <w:sz w:val="24"/>
          <w:szCs w:val="24"/>
        </w:rPr>
        <w:t>.</w:t>
      </w:r>
    </w:p>
    <w:p w14:paraId="1D9BD24D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Пусть </w:t>
      </w:r>
      <w:r w:rsidRPr="00292440">
        <w:rPr>
          <w:position w:val="-50"/>
          <w:sz w:val="24"/>
          <w:szCs w:val="24"/>
        </w:rPr>
        <w:object w:dxaOrig="1340" w:dyaOrig="1120" w14:anchorId="0D19F1BA">
          <v:shape id="_x0000_i1034" type="#_x0000_t75" style="width:66pt;height:56.25pt" o:ole="">
            <v:imagedata r:id="rId24" o:title=""/>
          </v:shape>
          <o:OLEObject Type="Embed" ProgID="Equation.3" ShapeID="_x0000_i1034" DrawAspect="Content" ObjectID="_1757517652" r:id="rId2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30"/>
          <w:sz w:val="24"/>
          <w:szCs w:val="24"/>
        </w:rPr>
        <w:object w:dxaOrig="2000" w:dyaOrig="720" w14:anchorId="375B175B">
          <v:shape id="_x0000_i1035" type="#_x0000_t75" style="width:101.25pt;height:36.75pt" o:ole="">
            <v:imagedata r:id="rId26" o:title=""/>
          </v:shape>
          <o:OLEObject Type="Embed" ProgID="Equation.3" ShapeID="_x0000_i1035" DrawAspect="Content" ObjectID="_1757517653" r:id="rId27"/>
        </w:object>
      </w:r>
      <w:r w:rsidRPr="00292440">
        <w:rPr>
          <w:sz w:val="24"/>
          <w:szCs w:val="24"/>
        </w:rPr>
        <w:t xml:space="preserve">. Найти </w:t>
      </w:r>
      <m:oMath>
        <m:r>
          <w:rPr>
            <w:rFonts w:ascii="Cambria Math" w:hAnsi="Cambria Math"/>
            <w:sz w:val="24"/>
            <w:szCs w:val="24"/>
          </w:rPr>
          <m:t>AB</m:t>
        </m:r>
      </m:oMath>
      <w:r w:rsidRPr="00292440">
        <w:rPr>
          <w:sz w:val="24"/>
          <w:szCs w:val="24"/>
        </w:rPr>
        <w:t xml:space="preserve"> и </w:t>
      </w:r>
      <m:oMath>
        <m:r>
          <w:rPr>
            <w:rFonts w:ascii="Cambria Math" w:hAnsi="Cambria Math"/>
            <w:sz w:val="24"/>
            <w:szCs w:val="24"/>
          </w:rPr>
          <m:t>BA</m:t>
        </m:r>
      </m:oMath>
      <w:r w:rsidRPr="00292440">
        <w:rPr>
          <w:sz w:val="24"/>
          <w:szCs w:val="24"/>
        </w:rPr>
        <w:t>, если это возможно.</w:t>
      </w:r>
    </w:p>
    <w:p w14:paraId="7DDFA185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определитель </w:t>
      </w:r>
      <w:r w:rsidRPr="00292440">
        <w:rPr>
          <w:position w:val="-50"/>
          <w:sz w:val="24"/>
          <w:szCs w:val="24"/>
        </w:rPr>
        <w:object w:dxaOrig="1320" w:dyaOrig="1120" w14:anchorId="3C9BCD09">
          <v:shape id="_x0000_i1036" type="#_x0000_t75" style="width:66pt;height:56.25pt" o:ole="">
            <v:imagedata r:id="rId28" o:title=""/>
          </v:shape>
          <o:OLEObject Type="Embed" ProgID="Equation.3" ShapeID="_x0000_i1036" DrawAspect="Content" ObjectID="_1757517654" r:id="rId29"/>
        </w:object>
      </w:r>
    </w:p>
    <w:p w14:paraId="07446B73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Разложить определитель </w:t>
      </w:r>
      <w:r w:rsidRPr="00292440">
        <w:rPr>
          <w:position w:val="-50"/>
          <w:sz w:val="24"/>
          <w:szCs w:val="24"/>
        </w:rPr>
        <w:object w:dxaOrig="1080" w:dyaOrig="1120" w14:anchorId="401596FB">
          <v:shape id="_x0000_i1037" type="#_x0000_t75" style="width:55.5pt;height:56.25pt" o:ole="">
            <v:imagedata r:id="rId30" o:title=""/>
          </v:shape>
          <o:OLEObject Type="Embed" ProgID="Equation.3" ShapeID="_x0000_i1037" DrawAspect="Content" ObjectID="_1757517655" r:id="rId31"/>
        </w:object>
      </w:r>
      <w:r w:rsidRPr="00292440">
        <w:rPr>
          <w:sz w:val="24"/>
          <w:szCs w:val="24"/>
        </w:rPr>
        <w:t xml:space="preserve"> по элементам второго столбца.</w:t>
      </w:r>
    </w:p>
    <w:p w14:paraId="66DABF44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50"/>
          <w:sz w:val="24"/>
          <w:szCs w:val="24"/>
        </w:rPr>
        <w:object w:dxaOrig="1719" w:dyaOrig="1120" w14:anchorId="174DE451">
          <v:shape id="_x0000_i1038" type="#_x0000_t75" style="width:86.25pt;height:56.25pt" o:ole="">
            <v:imagedata r:id="rId32" o:title=""/>
          </v:shape>
          <o:OLEObject Type="Embed" ProgID="Equation.DSMT4" ShapeID="_x0000_i1038" DrawAspect="Content" ObjectID="_1757517656" r:id="rId33"/>
        </w:object>
      </w:r>
      <w:r w:rsidRPr="00292440">
        <w:rPr>
          <w:sz w:val="24"/>
          <w:szCs w:val="24"/>
        </w:rPr>
        <w:t xml:space="preserve"> методом Крамера.</w:t>
      </w:r>
    </w:p>
    <w:p w14:paraId="70E87F26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50"/>
          <w:sz w:val="24"/>
          <w:szCs w:val="24"/>
        </w:rPr>
        <w:object w:dxaOrig="2000" w:dyaOrig="1120" w14:anchorId="223CB5B1">
          <v:shape id="_x0000_i1039" type="#_x0000_t75" style="width:101.25pt;height:56.25pt" o:ole="">
            <v:imagedata r:id="rId34" o:title=""/>
          </v:shape>
          <o:OLEObject Type="Embed" ProgID="Equation.DSMT4" ShapeID="_x0000_i1039" DrawAspect="Content" ObjectID="_1757517657" r:id="rId35"/>
        </w:object>
      </w:r>
      <w:r w:rsidRPr="00292440">
        <w:rPr>
          <w:sz w:val="24"/>
          <w:szCs w:val="24"/>
        </w:rPr>
        <w:t xml:space="preserve"> матричным методом (с помощью обратной матрицы).</w:t>
      </w:r>
    </w:p>
    <w:p w14:paraId="2262C0C7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48"/>
          <w:sz w:val="24"/>
          <w:szCs w:val="24"/>
        </w:rPr>
        <w:object w:dxaOrig="2640" w:dyaOrig="1080" w14:anchorId="0E131EF8">
          <v:shape id="_x0000_i1040" type="#_x0000_t75" style="width:133.5pt;height:55.5pt" o:ole="">
            <v:imagedata r:id="rId36" o:title=""/>
          </v:shape>
          <o:OLEObject Type="Embed" ProgID="Equation.3" ShapeID="_x0000_i1040" DrawAspect="Content" ObjectID="_1757517658" r:id="rId37"/>
        </w:object>
      </w:r>
      <w:r w:rsidRPr="00292440">
        <w:rPr>
          <w:sz w:val="24"/>
          <w:szCs w:val="24"/>
        </w:rPr>
        <w:t xml:space="preserve"> методом Гаусса.</w:t>
      </w:r>
    </w:p>
    <w:p w14:paraId="418A6264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Даны два вектора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2, 1, -1</m:t>
            </m:r>
          </m:e>
        </m:d>
        <m:r>
          <w:rPr>
            <w:rFonts w:ascii="Cambria Math" w:hAnsi="Cambria Math"/>
            <w:sz w:val="24"/>
            <w:szCs w:val="24"/>
          </w:rPr>
          <m:t xml:space="preserve">,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1,0, 2</m:t>
            </m:r>
          </m:e>
        </m:d>
      </m:oMath>
      <w:r w:rsidRPr="00292440">
        <w:rPr>
          <w:sz w:val="24"/>
          <w:szCs w:val="24"/>
        </w:rPr>
        <w:t xml:space="preserve">. Вычислить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</m:d>
      </m:oMath>
      <w:r w:rsidRPr="00292440">
        <w:rPr>
          <w:sz w:val="24"/>
          <w:szCs w:val="24"/>
        </w:rPr>
        <w:t xml:space="preserve"> и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/>
                <w:sz w:val="24"/>
                <w:szCs w:val="24"/>
              </w:rPr>
              <m:t xml:space="preserve">,  </m:t>
            </m:r>
            <m:acc>
              <m:accPr>
                <m:chr m:val="̅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b</m:t>
                </m:r>
              </m:e>
            </m:acc>
          </m:e>
        </m:d>
      </m:oMath>
      <w:r w:rsidRPr="00292440">
        <w:rPr>
          <w:sz w:val="24"/>
          <w:szCs w:val="24"/>
        </w:rPr>
        <w:t>.</w:t>
      </w:r>
    </w:p>
    <w:p w14:paraId="74ED76D5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Определить угол между векторами </w:t>
      </w:r>
      <w:r w:rsidRPr="00292440">
        <w:rPr>
          <w:position w:val="-10"/>
          <w:sz w:val="24"/>
          <w:szCs w:val="24"/>
        </w:rPr>
        <w:object w:dxaOrig="999" w:dyaOrig="360" w14:anchorId="0E97D781">
          <v:shape id="_x0000_i1041" type="#_x0000_t75" style="width:49.5pt;height:19.5pt" o:ole="">
            <v:imagedata r:id="rId38" o:title=""/>
          </v:shape>
          <o:OLEObject Type="Embed" ProgID="Equation.3" ShapeID="_x0000_i1041" DrawAspect="Content" ObjectID="_1757517659" r:id="rId3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480" w:dyaOrig="360" w14:anchorId="7233274F">
          <v:shape id="_x0000_i1042" type="#_x0000_t75" style="width:73.5pt;height:19.5pt" o:ole="">
            <v:imagedata r:id="rId40" o:title=""/>
          </v:shape>
          <o:OLEObject Type="Embed" ProgID="Equation.3" ShapeID="_x0000_i1042" DrawAspect="Content" ObjectID="_1757517660" r:id="rId41"/>
        </w:object>
      </w:r>
      <w:r w:rsidRPr="00292440">
        <w:rPr>
          <w:sz w:val="24"/>
          <w:szCs w:val="24"/>
        </w:rPr>
        <w:t>.</w:t>
      </w:r>
    </w:p>
    <w:p w14:paraId="54F4C7C8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10"/>
          <w:sz w:val="24"/>
          <w:szCs w:val="24"/>
        </w:rPr>
        <w:object w:dxaOrig="1640" w:dyaOrig="360" w14:anchorId="2F77EB6D">
          <v:shape id="_x0000_i1043" type="#_x0000_t75" style="width:80.25pt;height:19.5pt" o:ole="">
            <v:imagedata r:id="rId42" o:title=""/>
          </v:shape>
          <o:OLEObject Type="Embed" ProgID="Equation.3" ShapeID="_x0000_i1043" DrawAspect="Content" ObjectID="_1757517661" r:id="rId43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2"/>
          <w:sz w:val="24"/>
          <w:szCs w:val="24"/>
        </w:rPr>
        <w:object w:dxaOrig="639" w:dyaOrig="360" w14:anchorId="268F7377">
          <v:shape id="_x0000_i1044" type="#_x0000_t75" style="width:31.5pt;height:19.5pt" o:ole="">
            <v:imagedata r:id="rId44" o:title=""/>
          </v:shape>
          <o:OLEObject Type="Embed" ProgID="Equation.3" ShapeID="_x0000_i1044" DrawAspect="Content" ObjectID="_1757517662" r:id="rId4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639" w:dyaOrig="400" w14:anchorId="684D5EEA">
          <v:shape id="_x0000_i1045" type="#_x0000_t75" style="width:31.5pt;height:21pt" o:ole="">
            <v:imagedata r:id="rId46" o:title=""/>
          </v:shape>
          <o:OLEObject Type="Embed" ProgID="Equation.3" ShapeID="_x0000_i1045" DrawAspect="Content" ObjectID="_1757517663" r:id="rId4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600" w:dyaOrig="340" w14:anchorId="7B3F2A2B">
          <v:shape id="_x0000_i1046" type="#_x0000_t75" style="width:29.25pt;height:16.5pt" o:ole="">
            <v:imagedata r:id="rId48" o:title=""/>
          </v:shape>
          <o:OLEObject Type="Embed" ProgID="Equation.3" ShapeID="_x0000_i1046" DrawAspect="Content" ObjectID="_1757517664" r:id="rId49"/>
        </w:object>
      </w:r>
      <w:r w:rsidRPr="00292440">
        <w:rPr>
          <w:sz w:val="24"/>
          <w:szCs w:val="24"/>
        </w:rPr>
        <w:t>.</w:t>
      </w:r>
    </w:p>
    <w:p w14:paraId="4DA12DFB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Даны три вектора: </w:t>
      </w:r>
      <w:r w:rsidRPr="00292440">
        <w:rPr>
          <w:position w:val="-10"/>
          <w:sz w:val="24"/>
          <w:szCs w:val="24"/>
        </w:rPr>
        <w:object w:dxaOrig="1460" w:dyaOrig="360" w14:anchorId="4141BACB">
          <v:shape id="_x0000_i1047" type="#_x0000_t75" style="width:72.75pt;height:19.5pt" o:ole="">
            <v:imagedata r:id="rId50" o:title=""/>
          </v:shape>
          <o:OLEObject Type="Embed" ProgID="Equation.3" ShapeID="_x0000_i1047" DrawAspect="Content" ObjectID="_1757517665" r:id="rId5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1560" w:dyaOrig="360" w14:anchorId="11A7CB4D">
          <v:shape id="_x0000_i1048" type="#_x0000_t75" style="width:78pt;height:19.5pt" o:ole="">
            <v:imagedata r:id="rId52" o:title=""/>
          </v:shape>
          <o:OLEObject Type="Embed" ProgID="Equation.3" ShapeID="_x0000_i1048" DrawAspect="Content" ObjectID="_1757517666" r:id="rId53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480" w:dyaOrig="360" w14:anchorId="6D2EFC5F">
          <v:shape id="_x0000_i1049" type="#_x0000_t75" style="width:73.5pt;height:19.5pt" o:ole="">
            <v:imagedata r:id="rId54" o:title=""/>
          </v:shape>
          <o:OLEObject Type="Embed" ProgID="Equation.3" ShapeID="_x0000_i1049" DrawAspect="Content" ObjectID="_1757517667" r:id="rId55"/>
        </w:object>
      </w:r>
      <w:r w:rsidRPr="00292440">
        <w:rPr>
          <w:sz w:val="24"/>
          <w:szCs w:val="24"/>
        </w:rPr>
        <w:t xml:space="preserve">. Вычислить </w:t>
      </w:r>
      <w:r w:rsidRPr="00292440">
        <w:rPr>
          <w:position w:val="-14"/>
          <w:sz w:val="24"/>
          <w:szCs w:val="24"/>
        </w:rPr>
        <w:object w:dxaOrig="740" w:dyaOrig="380" w14:anchorId="3E94B994">
          <v:shape id="_x0000_i1050" type="#_x0000_t75" style="width:36.75pt;height:21pt" o:ole="">
            <v:imagedata r:id="rId56" o:title=""/>
          </v:shape>
          <o:OLEObject Type="Embed" ProgID="Equation.3" ShapeID="_x0000_i1050" DrawAspect="Content" ObjectID="_1757517668" r:id="rId57"/>
        </w:object>
      </w:r>
      <w:r w:rsidRPr="00292440">
        <w:rPr>
          <w:sz w:val="24"/>
          <w:szCs w:val="24"/>
        </w:rPr>
        <w:t>.</w:t>
      </w:r>
    </w:p>
    <w:p w14:paraId="3B6DC65C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треугольника </w:t>
      </w:r>
      <w:r w:rsidRPr="00292440">
        <w:rPr>
          <w:position w:val="-6"/>
          <w:sz w:val="24"/>
          <w:szCs w:val="24"/>
        </w:rPr>
        <w:object w:dxaOrig="560" w:dyaOrig="279" w14:anchorId="6AA04059">
          <v:shape id="_x0000_i1051" type="#_x0000_t75" style="width:28.5pt;height:14.25pt" o:ole="">
            <v:imagedata r:id="rId58" o:title=""/>
          </v:shape>
          <o:OLEObject Type="Embed" ProgID="Equation.3" ShapeID="_x0000_i1051" DrawAspect="Content" ObjectID="_1757517669" r:id="rId59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0"/>
          <w:sz w:val="24"/>
          <w:szCs w:val="24"/>
        </w:rPr>
        <w:object w:dxaOrig="840" w:dyaOrig="340" w14:anchorId="20D19184">
          <v:shape id="_x0000_i1052" type="#_x0000_t75" style="width:42.75pt;height:16.5pt" o:ole="">
            <v:imagedata r:id="rId60" o:title=""/>
          </v:shape>
          <o:OLEObject Type="Embed" ProgID="Equation.3" ShapeID="_x0000_i1052" DrawAspect="Content" ObjectID="_1757517670" r:id="rId6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20" w:dyaOrig="340" w14:anchorId="22C8401C">
          <v:shape id="_x0000_i1053" type="#_x0000_t75" style="width:45pt;height:16.5pt" o:ole="">
            <v:imagedata r:id="rId62" o:title=""/>
          </v:shape>
          <o:OLEObject Type="Embed" ProgID="Equation.3" ShapeID="_x0000_i1053" DrawAspect="Content" ObjectID="_1757517671" r:id="rId63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859" w:dyaOrig="340" w14:anchorId="77502CC3">
          <v:shape id="_x0000_i1054" type="#_x0000_t75" style="width:42.75pt;height:16.5pt" o:ole="">
            <v:imagedata r:id="rId64" o:title=""/>
          </v:shape>
          <o:OLEObject Type="Embed" ProgID="Equation.3" ShapeID="_x0000_i1054" DrawAspect="Content" ObjectID="_1757517672" r:id="rId65"/>
        </w:object>
      </w:r>
      <w:r w:rsidRPr="00292440">
        <w:rPr>
          <w:sz w:val="24"/>
          <w:szCs w:val="24"/>
        </w:rPr>
        <w:t>.</w:t>
      </w:r>
    </w:p>
    <w:p w14:paraId="7D5F7888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параллелограмма, построенного на векторах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a</m:t>
            </m:r>
          </m:e>
        </m:acc>
        <m:r>
          <w:rPr>
            <w:rFonts w:ascii="Cambria Math" w:hAnsi="Cambria Math"/>
            <w:sz w:val="24"/>
            <w:szCs w:val="24"/>
          </w:rPr>
          <m:t>=2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+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n</m:t>
            </m:r>
          </m:e>
        </m:acc>
      </m:oMath>
      <w:r w:rsidRPr="00292440">
        <w:rPr>
          <w:sz w:val="24"/>
          <w:szCs w:val="24"/>
        </w:rPr>
        <w:t xml:space="preserve"> и </w: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b</m:t>
            </m:r>
          </m:e>
        </m:acc>
        <m:r>
          <w:rPr>
            <w:rFonts w:ascii="Cambria Math" w:hAnsi="Cambria Math"/>
            <w:sz w:val="24"/>
            <w:szCs w:val="24"/>
          </w:rPr>
          <m:t>=3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</m:acc>
        <m:r>
          <w:rPr>
            <w:rFonts w:ascii="Cambria Math" w:hAnsi="Cambria Math"/>
            <w:sz w:val="24"/>
            <w:szCs w:val="24"/>
          </w:rPr>
          <m:t>-4</m:t>
        </m:r>
        <m:acc>
          <m:accPr>
            <m:chr m:val="⃗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n</m:t>
            </m:r>
          </m:e>
        </m:acc>
      </m:oMath>
      <w:r w:rsidRPr="00292440">
        <w:rPr>
          <w:sz w:val="24"/>
          <w:szCs w:val="24"/>
        </w:rPr>
        <w:t xml:space="preserve">, если </w:t>
      </w:r>
      <m:oMath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 xml:space="preserve">=2, 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e>
            </m:acc>
          </m:e>
        </m:d>
        <m:r>
          <w:rPr>
            <w:rFonts w:ascii="Cambria Math" w:hAnsi="Cambria Math"/>
            <w:sz w:val="24"/>
            <w:szCs w:val="24"/>
          </w:rPr>
          <m:t>=1</m:t>
        </m:r>
      </m:oMath>
      <w:r w:rsidRPr="00292440">
        <w:rPr>
          <w:sz w:val="24"/>
          <w:szCs w:val="24"/>
        </w:rPr>
        <w:t xml:space="preserve"> и </w:t>
      </w:r>
      <m:oMath>
        <m:d>
          <m:d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dPr>
          <m:e>
            <m:acc>
              <m:ac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accPr>
              <m:e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m</m:t>
                    </m:r>
                  </m:e>
                </m:acc>
                <m:r>
                  <w:rPr>
                    <w:rFonts w:ascii="Cambria Math" w:hAnsi="Cambria Math"/>
                    <w:sz w:val="24"/>
                    <w:szCs w:val="24"/>
                  </w:rPr>
                  <m:t xml:space="preserve">, </m:t>
                </m:r>
                <m:acc>
                  <m:accPr>
                    <m:chr m:val="⃗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accPr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e>
                </m:acc>
              </m:e>
            </m:acc>
          </m:e>
        </m:d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6</m:t>
            </m:r>
          </m:den>
        </m:f>
      </m:oMath>
      <w:r w:rsidRPr="00292440">
        <w:rPr>
          <w:sz w:val="24"/>
          <w:szCs w:val="24"/>
        </w:rPr>
        <w:t>.</w:t>
      </w:r>
    </w:p>
    <w:p w14:paraId="529FF3B0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Компланарны ли векторы </w:t>
      </w:r>
      <w:r w:rsidRPr="00292440">
        <w:rPr>
          <w:position w:val="-10"/>
          <w:sz w:val="24"/>
          <w:szCs w:val="24"/>
        </w:rPr>
        <w:object w:dxaOrig="720" w:dyaOrig="340" w14:anchorId="59D236B0">
          <v:shape id="_x0000_i1055" type="#_x0000_t75" style="width:36.75pt;height:16.5pt" o:ole="">
            <v:imagedata r:id="rId66" o:title=""/>
          </v:shape>
          <o:OLEObject Type="Embed" ProgID="Equation.3" ShapeID="_x0000_i1055" DrawAspect="Content" ObjectID="_1757517673" r:id="rId6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60" w:dyaOrig="360" w14:anchorId="7088F5E5">
          <v:shape id="_x0000_i1056" type="#_x0000_t75" style="width:48pt;height:19.5pt" o:ole="">
            <v:imagedata r:id="rId68" o:title=""/>
          </v:shape>
          <o:OLEObject Type="Embed" ProgID="Equation.3" ShapeID="_x0000_i1056" DrawAspect="Content" ObjectID="_1757517674" r:id="rId6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960" w:dyaOrig="340" w14:anchorId="514E4AFA">
          <v:shape id="_x0000_i1057" type="#_x0000_t75" style="width:48pt;height:16.5pt" o:ole="">
            <v:imagedata r:id="rId70" o:title=""/>
          </v:shape>
          <o:OLEObject Type="Embed" ProgID="Equation.3" ShapeID="_x0000_i1057" DrawAspect="Content" ObjectID="_1757517675" r:id="rId71"/>
        </w:object>
      </w:r>
      <w:r w:rsidRPr="00292440">
        <w:rPr>
          <w:sz w:val="24"/>
          <w:szCs w:val="24"/>
        </w:rPr>
        <w:t>?</w:t>
      </w:r>
    </w:p>
    <w:p w14:paraId="5D54918F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объем параллелепипеда, построенного на векторах </w:t>
      </w:r>
      <w:r w:rsidRPr="00292440">
        <w:rPr>
          <w:position w:val="-10"/>
          <w:sz w:val="24"/>
          <w:szCs w:val="24"/>
        </w:rPr>
        <w:object w:dxaOrig="940" w:dyaOrig="340" w14:anchorId="439F2B2B">
          <v:shape id="_x0000_i1058" type="#_x0000_t75" style="width:48pt;height:16.5pt" o:ole="">
            <v:imagedata r:id="rId72" o:title=""/>
          </v:shape>
          <o:OLEObject Type="Embed" ProgID="Equation.3" ShapeID="_x0000_i1058" DrawAspect="Content" ObjectID="_1757517676" r:id="rId7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40" w:dyaOrig="360" w14:anchorId="4C47DC00">
          <v:shape id="_x0000_i1059" type="#_x0000_t75" style="width:48pt;height:19.5pt" o:ole="">
            <v:imagedata r:id="rId74" o:title=""/>
          </v:shape>
          <o:OLEObject Type="Embed" ProgID="Equation.3" ShapeID="_x0000_i1059" DrawAspect="Content" ObjectID="_1757517677" r:id="rId75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900" w:dyaOrig="340" w14:anchorId="7BCFBB7F">
          <v:shape id="_x0000_i1060" type="#_x0000_t75" style="width:45pt;height:16.5pt" o:ole="">
            <v:imagedata r:id="rId76" o:title=""/>
          </v:shape>
          <o:OLEObject Type="Embed" ProgID="Equation.3" ShapeID="_x0000_i1060" DrawAspect="Content" ObjectID="_1757517678" r:id="rId77"/>
        </w:object>
      </w:r>
      <w:r w:rsidRPr="00292440">
        <w:rPr>
          <w:sz w:val="24"/>
          <w:szCs w:val="24"/>
        </w:rPr>
        <w:t>.</w:t>
      </w:r>
    </w:p>
    <w:p w14:paraId="10610700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 каких </w:t>
      </w:r>
      <w:r w:rsidRPr="00292440">
        <w:rPr>
          <w:sz w:val="24"/>
          <w:szCs w:val="24"/>
          <w:lang w:val="en-US"/>
        </w:rPr>
        <w:t>m</w:t>
      </w:r>
      <w:r w:rsidRPr="00292440">
        <w:rPr>
          <w:sz w:val="24"/>
          <w:szCs w:val="24"/>
        </w:rPr>
        <w:t xml:space="preserve"> и </w:t>
      </w:r>
      <w:r w:rsidRPr="00292440">
        <w:rPr>
          <w:sz w:val="24"/>
          <w:szCs w:val="24"/>
          <w:lang w:val="en-US"/>
        </w:rPr>
        <w:t>n</w:t>
      </w:r>
      <w:r w:rsidRPr="00292440">
        <w:rPr>
          <w:sz w:val="24"/>
          <w:szCs w:val="24"/>
        </w:rPr>
        <w:t xml:space="preserve"> векторы </w:t>
      </w:r>
      <w:r w:rsidRPr="00292440">
        <w:rPr>
          <w:position w:val="-10"/>
          <w:sz w:val="24"/>
          <w:szCs w:val="24"/>
        </w:rPr>
        <w:object w:dxaOrig="1280" w:dyaOrig="340" w14:anchorId="6B58EC9F">
          <v:shape id="_x0000_i1061" type="#_x0000_t75" style="width:63.75pt;height:16.5pt" o:ole="">
            <v:imagedata r:id="rId78" o:title=""/>
          </v:shape>
          <o:OLEObject Type="Embed" ProgID="Equation.3" ShapeID="_x0000_i1061" DrawAspect="Content" ObjectID="_1757517679" r:id="rId7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320" w:dyaOrig="360" w14:anchorId="4D7A88C5">
          <v:shape id="_x0000_i1062" type="#_x0000_t75" style="width:66pt;height:19.5pt" o:ole="">
            <v:imagedata r:id="rId80" o:title=""/>
          </v:shape>
          <o:OLEObject Type="Embed" ProgID="Equation.3" ShapeID="_x0000_i1062" DrawAspect="Content" ObjectID="_1757517680" r:id="rId81"/>
        </w:object>
      </w:r>
      <w:r w:rsidRPr="00292440">
        <w:rPr>
          <w:sz w:val="24"/>
          <w:szCs w:val="24"/>
        </w:rPr>
        <w:t>коллинеарны?</w:t>
      </w:r>
    </w:p>
    <w:p w14:paraId="75563BA0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координаты орта вектора </w:t>
      </w:r>
      <w:r w:rsidRPr="00292440">
        <w:rPr>
          <w:position w:val="-10"/>
          <w:sz w:val="24"/>
          <w:szCs w:val="24"/>
        </w:rPr>
        <w:object w:dxaOrig="1200" w:dyaOrig="340" w14:anchorId="70DDD4E4">
          <v:shape id="_x0000_i1063" type="#_x0000_t75" style="width:61.5pt;height:16.5pt" o:ole="">
            <v:imagedata r:id="rId82" o:title=""/>
          </v:shape>
          <o:OLEObject Type="Embed" ProgID="Equation.3" ShapeID="_x0000_i1063" DrawAspect="Content" ObjectID="_1757517681" r:id="rId83"/>
        </w:object>
      </w:r>
      <w:r w:rsidRPr="00292440">
        <w:rPr>
          <w:sz w:val="24"/>
          <w:szCs w:val="24"/>
          <w:lang w:val="en-US"/>
        </w:rPr>
        <w:t>.</w:t>
      </w:r>
    </w:p>
    <w:p w14:paraId="083A64E9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прямой, проходящей через </w:t>
      </w:r>
      <m:oMath>
        <m:r>
          <w:rPr>
            <w:rFonts w:ascii="Cambria Math" w:hAnsi="Cambria Math"/>
            <w:sz w:val="24"/>
            <w:szCs w:val="24"/>
          </w:rPr>
          <m:t>M(1, -2)</m:t>
        </m:r>
      </m:oMath>
      <w:r w:rsidRPr="00292440">
        <w:rPr>
          <w:sz w:val="24"/>
          <w:szCs w:val="24"/>
        </w:rPr>
        <w:t xml:space="preserve"> перпендикулярно прямой </w:t>
      </w:r>
      <m:oMath>
        <m:r>
          <w:rPr>
            <w:rFonts w:ascii="Cambria Math" w:hAnsi="Cambria Math"/>
            <w:sz w:val="24"/>
            <w:szCs w:val="24"/>
          </w:rPr>
          <m:t>2x-3y+5=0</m:t>
        </m:r>
      </m:oMath>
      <w:r w:rsidRPr="00292440">
        <w:rPr>
          <w:sz w:val="24"/>
          <w:szCs w:val="24"/>
        </w:rPr>
        <w:t>.</w:t>
      </w:r>
    </w:p>
    <w:p w14:paraId="433DF4D1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угол между прямой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x-1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y+2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-1</m:t>
            </m:r>
          </m:den>
        </m:f>
      </m:oMath>
      <w:r w:rsidRPr="00292440">
        <w:rPr>
          <w:sz w:val="24"/>
          <w:szCs w:val="24"/>
        </w:rPr>
        <w:t xml:space="preserve"> и плоскостью </w:t>
      </w:r>
      <m:oMath>
        <m:r>
          <w:rPr>
            <w:rFonts w:ascii="Cambria Math" w:hAnsi="Cambria Math"/>
            <w:sz w:val="24"/>
            <w:szCs w:val="24"/>
          </w:rPr>
          <m:t>2</m:t>
        </m:r>
        <m:r>
          <w:rPr>
            <w:rFonts w:ascii="Cambria Math" w:hAnsi="Cambria Math"/>
            <w:sz w:val="24"/>
            <w:szCs w:val="24"/>
            <w:lang w:val="en-US"/>
          </w:rPr>
          <m:t>x</m:t>
        </m:r>
        <m:r>
          <w:rPr>
            <w:rFonts w:ascii="Cambria Math" w:hAnsi="Cambria Math"/>
            <w:sz w:val="24"/>
            <w:szCs w:val="24"/>
          </w:rPr>
          <m:t>-</m:t>
        </m:r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+3</m:t>
        </m:r>
        <m:r>
          <w:rPr>
            <w:rFonts w:ascii="Cambria Math" w:hAnsi="Cambria Math"/>
            <w:sz w:val="24"/>
            <w:szCs w:val="24"/>
            <w:lang w:val="en-US"/>
          </w:rPr>
          <m:t>z</m:t>
        </m:r>
        <m:r>
          <w:rPr>
            <w:rFonts w:ascii="Cambria Math" w:hAnsi="Cambria Math"/>
            <w:sz w:val="24"/>
            <w:szCs w:val="24"/>
          </w:rPr>
          <m:t>-7=0</m:t>
        </m:r>
      </m:oMath>
      <w:r w:rsidRPr="00292440">
        <w:rPr>
          <w:sz w:val="24"/>
          <w:szCs w:val="24"/>
        </w:rPr>
        <w:t>.</w:t>
      </w:r>
    </w:p>
    <w:p w14:paraId="3AE5DC47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плоскости, проходящей через начало координат перпендикулярно прямой 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-7=0,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2x-y+11=0</m:t>
                </m:r>
              </m:e>
            </m:eqArr>
          </m:e>
        </m:d>
      </m:oMath>
    </w:p>
    <w:p w14:paraId="1F406E48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уравнение плоскости, проходящей через точку </w:t>
      </w:r>
      <w:r w:rsidRPr="00292440">
        <w:rPr>
          <w:position w:val="-12"/>
          <w:sz w:val="24"/>
          <w:szCs w:val="24"/>
        </w:rPr>
        <w:object w:dxaOrig="1180" w:dyaOrig="360" w14:anchorId="093D1B2E">
          <v:shape id="_x0000_i1064" type="#_x0000_t75" style="width:59.25pt;height:19.5pt" o:ole="">
            <v:imagedata r:id="rId84" o:title=""/>
          </v:shape>
          <o:OLEObject Type="Embed" ProgID="Equation.3" ShapeID="_x0000_i1064" DrawAspect="Content" ObjectID="_1757517682" r:id="rId85"/>
        </w:object>
      </w:r>
      <w:r w:rsidRPr="00292440">
        <w:rPr>
          <w:sz w:val="24"/>
          <w:szCs w:val="24"/>
        </w:rPr>
        <w:t xml:space="preserve"> и параллельной к плоскости </w:t>
      </w:r>
      <w:r w:rsidRPr="00292440">
        <w:rPr>
          <w:position w:val="-10"/>
          <w:sz w:val="24"/>
          <w:szCs w:val="24"/>
        </w:rPr>
        <w:object w:dxaOrig="1820" w:dyaOrig="320" w14:anchorId="08485A01">
          <v:shape id="_x0000_i1065" type="#_x0000_t75" style="width:93pt;height:16.5pt" o:ole="">
            <v:imagedata r:id="rId86" o:title=""/>
          </v:shape>
          <o:OLEObject Type="Embed" ProgID="Equation.3" ShapeID="_x0000_i1065" DrawAspect="Content" ObjectID="_1757517683" r:id="rId87"/>
        </w:object>
      </w:r>
      <w:r w:rsidRPr="00292440">
        <w:rPr>
          <w:sz w:val="24"/>
          <w:szCs w:val="24"/>
        </w:rPr>
        <w:t>.</w:t>
      </w:r>
    </w:p>
    <w:p w14:paraId="05D37582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точку пересечения прямой </w:t>
      </w:r>
      <w:r w:rsidRPr="00292440">
        <w:rPr>
          <w:position w:val="-24"/>
          <w:sz w:val="24"/>
          <w:szCs w:val="24"/>
        </w:rPr>
        <w:object w:dxaOrig="1719" w:dyaOrig="620" w14:anchorId="5AB184DF">
          <v:shape id="_x0000_i1066" type="#_x0000_t75" style="width:86.25pt;height:31.5pt" o:ole="">
            <v:imagedata r:id="rId88" o:title=""/>
          </v:shape>
          <o:OLEObject Type="Embed" ProgID="Equation.3" ShapeID="_x0000_i1066" DrawAspect="Content" ObjectID="_1757517684" r:id="rId89"/>
        </w:object>
      </w:r>
      <w:r w:rsidRPr="00292440">
        <w:rPr>
          <w:sz w:val="24"/>
          <w:szCs w:val="24"/>
        </w:rPr>
        <w:t xml:space="preserve"> с плоскостью </w:t>
      </w:r>
      <w:r w:rsidRPr="00292440">
        <w:rPr>
          <w:position w:val="-10"/>
          <w:sz w:val="24"/>
          <w:szCs w:val="24"/>
        </w:rPr>
        <w:object w:dxaOrig="2060" w:dyaOrig="320" w14:anchorId="674334CD">
          <v:shape id="_x0000_i1067" type="#_x0000_t75" style="width:103.5pt;height:16.5pt" o:ole="">
            <v:imagedata r:id="rId90" o:title=""/>
          </v:shape>
          <o:OLEObject Type="Embed" ProgID="Equation.3" ShapeID="_x0000_i1067" DrawAspect="Content" ObjectID="_1757517685" r:id="rId91"/>
        </w:object>
      </w:r>
    </w:p>
    <w:p w14:paraId="1C4FBC4B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плоскости, проходящей через точку </w:t>
      </w:r>
      <w:r w:rsidRPr="00292440">
        <w:rPr>
          <w:position w:val="-10"/>
          <w:sz w:val="24"/>
          <w:szCs w:val="24"/>
        </w:rPr>
        <w:object w:dxaOrig="660" w:dyaOrig="340" w14:anchorId="184D9BDA">
          <v:shape id="_x0000_i1068" type="#_x0000_t75" style="width:32.25pt;height:16.5pt" o:ole="">
            <v:imagedata r:id="rId92" o:title=""/>
          </v:shape>
          <o:OLEObject Type="Embed" ProgID="Equation.3" ShapeID="_x0000_i1068" DrawAspect="Content" ObjectID="_1757517686" r:id="rId93"/>
        </w:object>
      </w:r>
      <w:r w:rsidRPr="00292440">
        <w:rPr>
          <w:sz w:val="24"/>
          <w:szCs w:val="24"/>
        </w:rPr>
        <w:t xml:space="preserve"> перпендикулярно к прямой </w:t>
      </w:r>
      <w:r w:rsidRPr="00292440">
        <w:rPr>
          <w:position w:val="-24"/>
          <w:sz w:val="24"/>
          <w:szCs w:val="24"/>
        </w:rPr>
        <w:object w:dxaOrig="2079" w:dyaOrig="620" w14:anchorId="7460CBF0">
          <v:shape id="_x0000_i1069" type="#_x0000_t75" style="width:103.5pt;height:31.5pt" o:ole="">
            <v:imagedata r:id="rId94" o:title=""/>
          </v:shape>
          <o:OLEObject Type="Embed" ProgID="Equation.3" ShapeID="_x0000_i1069" DrawAspect="Content" ObjectID="_1757517687" r:id="rId95"/>
        </w:object>
      </w:r>
      <w:r w:rsidRPr="00292440">
        <w:rPr>
          <w:sz w:val="24"/>
          <w:szCs w:val="24"/>
        </w:rPr>
        <w:t>.</w:t>
      </w:r>
    </w:p>
    <w:p w14:paraId="39F74856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плоскости, проходящей через точки </w:t>
      </w:r>
      <w:r w:rsidRPr="00292440">
        <w:rPr>
          <w:position w:val="-10"/>
          <w:sz w:val="24"/>
          <w:szCs w:val="24"/>
        </w:rPr>
        <w:object w:dxaOrig="859" w:dyaOrig="340" w14:anchorId="407CBCE9">
          <v:shape id="_x0000_i1070" type="#_x0000_t75" style="width:42.75pt;height:16.5pt" o:ole="">
            <v:imagedata r:id="rId96" o:title=""/>
          </v:shape>
          <o:OLEObject Type="Embed" ProgID="Equation.3" ShapeID="_x0000_i1070" DrawAspect="Content" ObjectID="_1757517688" r:id="rId9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20" w:dyaOrig="340" w14:anchorId="0C6800E7">
          <v:shape id="_x0000_i1071" type="#_x0000_t75" style="width:40.5pt;height:16.5pt" o:ole="">
            <v:imagedata r:id="rId98" o:title=""/>
          </v:shape>
          <o:OLEObject Type="Embed" ProgID="Equation.3" ShapeID="_x0000_i1071" DrawAspect="Content" ObjectID="_1757517689" r:id="rId9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999" w:dyaOrig="340" w14:anchorId="0CF7519F">
          <v:shape id="_x0000_i1072" type="#_x0000_t75" style="width:49.5pt;height:16.5pt" o:ole="">
            <v:imagedata r:id="rId100" o:title=""/>
          </v:shape>
          <o:OLEObject Type="Embed" ProgID="Equation.3" ShapeID="_x0000_i1072" DrawAspect="Content" ObjectID="_1757517690" r:id="rId101"/>
        </w:object>
      </w:r>
      <w:r w:rsidRPr="00292440">
        <w:rPr>
          <w:sz w:val="24"/>
          <w:szCs w:val="24"/>
        </w:rPr>
        <w:t>.</w:t>
      </w:r>
    </w:p>
    <w:p w14:paraId="5E9EE2D5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канонические уравнения прямой, проходящей через точку </w:t>
      </w:r>
      <w:r w:rsidRPr="00292440">
        <w:rPr>
          <w:position w:val="-10"/>
          <w:sz w:val="24"/>
          <w:szCs w:val="24"/>
        </w:rPr>
        <w:object w:dxaOrig="780" w:dyaOrig="340" w14:anchorId="070300FB">
          <v:shape id="_x0000_i1073" type="#_x0000_t75" style="width:39.75pt;height:16.5pt" o:ole="">
            <v:imagedata r:id="rId102" o:title=""/>
          </v:shape>
          <o:OLEObject Type="Embed" ProgID="Equation.3" ShapeID="_x0000_i1073" DrawAspect="Content" ObjectID="_1757517691" r:id="rId103"/>
        </w:object>
      </w:r>
      <w:r w:rsidRPr="00292440">
        <w:rPr>
          <w:sz w:val="24"/>
          <w:szCs w:val="24"/>
        </w:rPr>
        <w:t xml:space="preserve"> параллельно прямой </w:t>
      </w:r>
      <w:r w:rsidRPr="00292440">
        <w:rPr>
          <w:position w:val="-6"/>
          <w:sz w:val="24"/>
          <w:szCs w:val="24"/>
        </w:rPr>
        <w:object w:dxaOrig="660" w:dyaOrig="279" w14:anchorId="194943D9">
          <v:shape id="_x0000_i1074" type="#_x0000_t75" style="width:32.25pt;height:14.25pt" o:ole="">
            <v:imagedata r:id="rId104" o:title=""/>
          </v:shape>
          <o:OLEObject Type="Embed" ProgID="Equation.3" ShapeID="_x0000_i1074" DrawAspect="Content" ObjectID="_1757517692" r:id="rId10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59" w:dyaOrig="320" w14:anchorId="2ABCAB2F">
          <v:shape id="_x0000_i1075" type="#_x0000_t75" style="width:42.75pt;height:16.5pt" o:ole="">
            <v:imagedata r:id="rId106" o:title=""/>
          </v:shape>
          <o:OLEObject Type="Embed" ProgID="Equation.3" ShapeID="_x0000_i1075" DrawAspect="Content" ObjectID="_1757517693" r:id="rId10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 w14:anchorId="22FFEB44">
          <v:shape id="_x0000_i1076" type="#_x0000_t75" style="width:28.5pt;height:14.25pt" o:ole="">
            <v:imagedata r:id="rId108" o:title=""/>
          </v:shape>
          <o:OLEObject Type="Embed" ProgID="Equation.3" ShapeID="_x0000_i1076" DrawAspect="Content" ObjectID="_1757517694" r:id="rId109"/>
        </w:object>
      </w:r>
      <w:r w:rsidRPr="00292440">
        <w:rPr>
          <w:sz w:val="24"/>
          <w:szCs w:val="24"/>
        </w:rPr>
        <w:t>.</w:t>
      </w:r>
    </w:p>
    <w:p w14:paraId="1070EC2F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Написать уравнения прямой, проходящей через точку </w:t>
      </w:r>
      <w:r w:rsidRPr="00292440">
        <w:rPr>
          <w:position w:val="-10"/>
          <w:sz w:val="24"/>
          <w:szCs w:val="24"/>
        </w:rPr>
        <w:object w:dxaOrig="1200" w:dyaOrig="340" w14:anchorId="4EF1443A">
          <v:shape id="_x0000_i1077" type="#_x0000_t75" style="width:61.5pt;height:16.5pt" o:ole="">
            <v:imagedata r:id="rId110" o:title=""/>
          </v:shape>
          <o:OLEObject Type="Embed" ProgID="Equation.3" ShapeID="_x0000_i1077" DrawAspect="Content" ObjectID="_1757517695" r:id="rId111"/>
        </w:object>
      </w:r>
      <w:r w:rsidRPr="00292440">
        <w:rPr>
          <w:sz w:val="24"/>
          <w:szCs w:val="24"/>
        </w:rPr>
        <w:t xml:space="preserve"> параллельно прямой, проходящей через две точки  </w:t>
      </w:r>
      <w:r w:rsidRPr="00292440">
        <w:rPr>
          <w:position w:val="-10"/>
          <w:sz w:val="24"/>
          <w:szCs w:val="24"/>
        </w:rPr>
        <w:object w:dxaOrig="999" w:dyaOrig="340" w14:anchorId="18D34B93">
          <v:shape id="_x0000_i1078" type="#_x0000_t75" style="width:49.5pt;height:16.5pt" o:ole="">
            <v:imagedata r:id="rId112" o:title=""/>
          </v:shape>
          <o:OLEObject Type="Embed" ProgID="Equation.3" ShapeID="_x0000_i1078" DrawAspect="Content" ObjectID="_1757517696" r:id="rId113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780" w:dyaOrig="340" w14:anchorId="7D070C75">
          <v:shape id="_x0000_i1079" type="#_x0000_t75" style="width:39.75pt;height:16.5pt" o:ole="">
            <v:imagedata r:id="rId114" o:title=""/>
          </v:shape>
          <o:OLEObject Type="Embed" ProgID="Equation.3" ShapeID="_x0000_i1079" DrawAspect="Content" ObjectID="_1757517697" r:id="rId115"/>
        </w:object>
      </w:r>
      <w:r w:rsidRPr="00292440">
        <w:rPr>
          <w:sz w:val="24"/>
          <w:szCs w:val="24"/>
        </w:rPr>
        <w:t>.</w:t>
      </w:r>
    </w:p>
    <w:p w14:paraId="572182A4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Для треугольника АВС, где </w:t>
      </w:r>
      <w:r w:rsidRPr="00292440">
        <w:rPr>
          <w:position w:val="-10"/>
          <w:sz w:val="24"/>
          <w:szCs w:val="24"/>
        </w:rPr>
        <w:object w:dxaOrig="639" w:dyaOrig="340" w14:anchorId="1275DE57">
          <v:shape id="_x0000_i1080" type="#_x0000_t75" style="width:31.5pt;height:16.5pt" o:ole="">
            <v:imagedata r:id="rId116" o:title=""/>
          </v:shape>
          <o:OLEObject Type="Embed" ProgID="Equation.3" ShapeID="_x0000_i1080" DrawAspect="Content" ObjectID="_1757517698" r:id="rId11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660" w:dyaOrig="340" w14:anchorId="4EDF7091">
          <v:shape id="_x0000_i1081" type="#_x0000_t75" style="width:32.25pt;height:16.5pt" o:ole="">
            <v:imagedata r:id="rId118" o:title=""/>
          </v:shape>
          <o:OLEObject Type="Embed" ProgID="Equation.3" ShapeID="_x0000_i1081" DrawAspect="Content" ObjectID="_1757517699" r:id="rId119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700" w:dyaOrig="340" w14:anchorId="6CEE5705">
          <v:shape id="_x0000_i1082" type="#_x0000_t75" style="width:36.75pt;height:16.5pt" o:ole="">
            <v:imagedata r:id="rId120" o:title=""/>
          </v:shape>
          <o:OLEObject Type="Embed" ProgID="Equation.3" ShapeID="_x0000_i1082" DrawAspect="Content" ObjectID="_1757517700" r:id="rId121"/>
        </w:object>
      </w:r>
      <w:r w:rsidRPr="00292440">
        <w:rPr>
          <w:sz w:val="24"/>
          <w:szCs w:val="24"/>
        </w:rPr>
        <w:t xml:space="preserve"> записать уравнение медианы АМ и высоты ВМ.</w:t>
      </w:r>
    </w:p>
    <w:p w14:paraId="3B9DB6EE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прямой, проходящей через точку </w:t>
      </w:r>
      <w:r w:rsidRPr="00292440">
        <w:rPr>
          <w:position w:val="-10"/>
          <w:sz w:val="24"/>
          <w:szCs w:val="24"/>
        </w:rPr>
        <w:object w:dxaOrig="700" w:dyaOrig="340" w14:anchorId="0E8D4DAF">
          <v:shape id="_x0000_i1083" type="#_x0000_t75" style="width:36.75pt;height:16.5pt" o:ole="">
            <v:imagedata r:id="rId122" o:title=""/>
          </v:shape>
          <o:OLEObject Type="Embed" ProgID="Equation.3" ShapeID="_x0000_i1083" DrawAspect="Content" ObjectID="_1757517701" r:id="rId123"/>
        </w:object>
      </w:r>
      <w:r w:rsidRPr="00292440">
        <w:rPr>
          <w:sz w:val="24"/>
          <w:szCs w:val="24"/>
        </w:rPr>
        <w:t xml:space="preserve"> и образующей угол 30</w:t>
      </w:r>
      <w:r w:rsidRPr="00292440">
        <w:rPr>
          <w:sz w:val="24"/>
          <w:szCs w:val="24"/>
          <w:vertAlign w:val="superscript"/>
        </w:rPr>
        <w:t>0</w:t>
      </w:r>
      <w:r w:rsidRPr="00292440">
        <w:rPr>
          <w:sz w:val="24"/>
          <w:szCs w:val="24"/>
        </w:rPr>
        <w:t xml:space="preserve"> с осью ординат.</w:t>
      </w:r>
    </w:p>
    <w:p w14:paraId="2C7F8AC6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прямой, проходящей через точку </w:t>
      </w:r>
      <w:r w:rsidRPr="00292440">
        <w:rPr>
          <w:position w:val="-10"/>
          <w:sz w:val="24"/>
          <w:szCs w:val="24"/>
        </w:rPr>
        <w:object w:dxaOrig="600" w:dyaOrig="340" w14:anchorId="5DE9F795">
          <v:shape id="_x0000_i1084" type="#_x0000_t75" style="width:29.25pt;height:16.5pt" o:ole="">
            <v:imagedata r:id="rId124" o:title=""/>
          </v:shape>
          <o:OLEObject Type="Embed" ProgID="Equation.3" ShapeID="_x0000_i1084" DrawAspect="Content" ObjectID="_1757517702" r:id="rId125"/>
        </w:object>
      </w:r>
      <w:r w:rsidRPr="00292440">
        <w:rPr>
          <w:sz w:val="24"/>
          <w:szCs w:val="24"/>
        </w:rPr>
        <w:t xml:space="preserve">, перпендикулярно к прямой </w:t>
      </w:r>
      <w:r w:rsidRPr="00292440">
        <w:rPr>
          <w:position w:val="-10"/>
          <w:sz w:val="24"/>
          <w:szCs w:val="24"/>
        </w:rPr>
        <w:object w:dxaOrig="1380" w:dyaOrig="320" w14:anchorId="73CBF421">
          <v:shape id="_x0000_i1085" type="#_x0000_t75" style="width:68.25pt;height:16.5pt" o:ole="">
            <v:imagedata r:id="rId126" o:title=""/>
          </v:shape>
          <o:OLEObject Type="Embed" ProgID="Equation.3" ShapeID="_x0000_i1085" DrawAspect="Content" ObjectID="_1757517703" r:id="rId127"/>
        </w:object>
      </w:r>
      <w:r w:rsidRPr="00292440">
        <w:rPr>
          <w:sz w:val="24"/>
          <w:szCs w:val="24"/>
        </w:rPr>
        <w:t>.</w:t>
      </w:r>
    </w:p>
    <w:p w14:paraId="33FB9E41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x→2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-5x+6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-12x+20</m:t>
                </m:r>
              </m:den>
            </m:f>
          </m:e>
        </m:func>
      </m:oMath>
    </w:p>
    <w:p w14:paraId="56F2F2A9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m:oMath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n→∞</m:t>
                </m:r>
              </m:lim>
            </m:limLow>
          </m:fName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+3n-7</m:t>
                </m:r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2n+1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func>
      </m:oMath>
    </w:p>
    <w:p w14:paraId="41542F70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560" w:dyaOrig="680" w14:anchorId="7261907E">
          <v:shape id="_x0000_i1086" type="#_x0000_t75" style="width:78pt;height:35.25pt" o:ole="">
            <v:imagedata r:id="rId128" o:title=""/>
          </v:shape>
          <o:OLEObject Type="Embed" ProgID="Equation.3" ShapeID="_x0000_i1086" DrawAspect="Content" ObjectID="_1757517704" r:id="rId129"/>
        </w:object>
      </w:r>
    </w:p>
    <w:p w14:paraId="55ACA0B2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</w:rPr>
        <w:object w:dxaOrig="1480" w:dyaOrig="680" w14:anchorId="23F13161">
          <v:shape id="_x0000_i1087" type="#_x0000_t75" style="width:73.5pt;height:35.25pt" o:ole="">
            <v:imagedata r:id="rId130" o:title=""/>
          </v:shape>
          <o:OLEObject Type="Embed" ProgID="Equation.3" ShapeID="_x0000_i1087" DrawAspect="Content" ObjectID="_1757517705" r:id="rId131"/>
        </w:object>
      </w:r>
    </w:p>
    <w:p w14:paraId="5A9DB1AB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Вычислить </w:t>
      </w:r>
      <w:r w:rsidRPr="00292440">
        <w:rPr>
          <w:position w:val="-32"/>
          <w:sz w:val="24"/>
          <w:szCs w:val="24"/>
        </w:rPr>
        <w:object w:dxaOrig="1860" w:dyaOrig="800" w14:anchorId="77001699">
          <v:shape id="_x0000_i1088" type="#_x0000_t75" style="width:93pt;height:40.5pt" o:ole="">
            <v:imagedata r:id="rId132" o:title=""/>
          </v:shape>
          <o:OLEObject Type="Embed" ProgID="Equation.3" ShapeID="_x0000_i1088" DrawAspect="Content" ObjectID="_1757517706" r:id="rId133"/>
        </w:object>
      </w:r>
    </w:p>
    <w:p w14:paraId="6EB5C143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440" w:dyaOrig="700" w14:anchorId="596FECE8">
          <v:shape id="_x0000_i1089" type="#_x0000_t75" style="width:1in;height:36.75pt" o:ole="">
            <v:imagedata r:id="rId134" o:title=""/>
          </v:shape>
          <o:OLEObject Type="Embed" ProgID="Equation.3" ShapeID="_x0000_i1089" DrawAspect="Content" ObjectID="_1757517707" r:id="rId135"/>
        </w:object>
      </w:r>
    </w:p>
    <w:p w14:paraId="4DC426DE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040" w:dyaOrig="639" w14:anchorId="35E06DE7">
          <v:shape id="_x0000_i1090" type="#_x0000_t75" style="width:51pt;height:31.5pt" o:ole="">
            <v:imagedata r:id="rId136" o:title=""/>
          </v:shape>
          <o:OLEObject Type="Embed" ProgID="Equation.3" ShapeID="_x0000_i1090" DrawAspect="Content" ObjectID="_1757517708" r:id="rId137"/>
        </w:object>
      </w:r>
    </w:p>
    <w:p w14:paraId="7913F27B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1480" w:dyaOrig="680" w14:anchorId="7DE506CA">
          <v:shape id="_x0000_i1091" type="#_x0000_t75" style="width:73.5pt;height:35.25pt" o:ole="">
            <v:imagedata r:id="rId138" o:title=""/>
          </v:shape>
          <o:OLEObject Type="Embed" ProgID="Equation.3" ShapeID="_x0000_i1091" DrawAspect="Content" ObjectID="_1757517709" r:id="rId139"/>
        </w:object>
      </w:r>
    </w:p>
    <w:p w14:paraId="0D4A3EBD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</w:rPr>
        <w:object w:dxaOrig="1060" w:dyaOrig="620" w14:anchorId="56426559">
          <v:shape id="_x0000_i1092" type="#_x0000_t75" style="width:51pt;height:31.5pt" o:ole="">
            <v:imagedata r:id="rId140" o:title=""/>
          </v:shape>
          <o:OLEObject Type="Embed" ProgID="Equation.3" ShapeID="_x0000_i1092" DrawAspect="Content" ObjectID="_1757517710" r:id="rId141"/>
        </w:object>
      </w:r>
    </w:p>
    <w:p w14:paraId="74559B6B" w14:textId="77777777" w:rsidR="001F25A6" w:rsidRPr="00292440" w:rsidRDefault="001F25A6" w:rsidP="006F2442">
      <w:pPr>
        <w:pStyle w:val="a6"/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Построить график функции </w:t>
      </w:r>
      <w:r w:rsidRPr="00292440">
        <w:rPr>
          <w:position w:val="-32"/>
          <w:sz w:val="24"/>
          <w:szCs w:val="24"/>
        </w:rPr>
        <w:object w:dxaOrig="2500" w:dyaOrig="760" w14:anchorId="4C36EBCF">
          <v:shape id="_x0000_i1093" type="#_x0000_t75" style="width:123.75pt;height:36.75pt" o:ole="">
            <v:imagedata r:id="rId142" o:title=""/>
          </v:shape>
          <o:OLEObject Type="Embed" ProgID="Equation.3" ShapeID="_x0000_i1093" DrawAspect="Content" ObjectID="_1757517711" r:id="rId143"/>
        </w:object>
      </w:r>
      <w:r w:rsidRPr="00292440">
        <w:rPr>
          <w:sz w:val="24"/>
          <w:szCs w:val="24"/>
        </w:rPr>
        <w:t xml:space="preserve"> и исследовать эту функцию на непрерывность в точке </w:t>
      </w:r>
      <w:r w:rsidRPr="00292440">
        <w:rPr>
          <w:position w:val="-12"/>
          <w:sz w:val="24"/>
          <w:szCs w:val="24"/>
        </w:rPr>
        <w:object w:dxaOrig="660" w:dyaOrig="360" w14:anchorId="7201544A">
          <v:shape id="_x0000_i1094" type="#_x0000_t75" style="width:32.25pt;height:19.5pt" o:ole="">
            <v:imagedata r:id="rId144" o:title=""/>
          </v:shape>
          <o:OLEObject Type="Embed" ProgID="Equation.3" ShapeID="_x0000_i1094" DrawAspect="Content" ObjectID="_1757517712" r:id="rId145"/>
        </w:object>
      </w:r>
    </w:p>
    <w:p w14:paraId="13385202" w14:textId="77777777" w:rsidR="001F25A6" w:rsidRPr="00292440" w:rsidRDefault="001F25A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2 семестр</w:t>
      </w:r>
    </w:p>
    <w:p w14:paraId="72AECD32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производную функции </w:t>
      </w:r>
      <m:oMath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cos</m:t>
                </m:r>
              </m:fName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x</m:t>
                    </m:r>
                  </m:e>
                </m:rad>
              </m:e>
            </m:func>
            <m:ctrlPr>
              <w:rPr>
                <w:rFonts w:ascii="Cambria Math" w:hAnsi="Cambria Math"/>
                <w:i/>
                <w:sz w:val="24"/>
                <w:szCs w:val="24"/>
              </w:rPr>
            </m:ctrlPr>
          </m:num>
          <m:den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+</m:t>
            </m:r>
            <m:func>
              <m:func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/>
                        <w:sz w:val="24"/>
                        <w:szCs w:val="24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sin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sup>
                </m:sSup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e>
            </m:func>
            <m:ctrlPr>
              <w:rPr>
                <w:rFonts w:ascii="Cambria Math" w:hAnsi="Cambria Math"/>
                <w:i/>
                <w:sz w:val="24"/>
                <w:szCs w:val="24"/>
              </w:rPr>
            </m:ctrlPr>
          </m:den>
        </m:f>
      </m:oMath>
    </w:p>
    <w:p w14:paraId="3702F964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производную </w:t>
      </w:r>
      <w:r w:rsidRPr="00292440">
        <w:rPr>
          <w:position w:val="-10"/>
          <w:sz w:val="24"/>
          <w:szCs w:val="24"/>
        </w:rPr>
        <w:object w:dxaOrig="1780" w:dyaOrig="380" w14:anchorId="380B90E5">
          <v:shape id="_x0000_i1095" type="#_x0000_t75" style="width:88.5pt;height:21pt" o:ole="">
            <v:imagedata r:id="rId146" o:title=""/>
          </v:shape>
          <o:OLEObject Type="Embed" ProgID="Equation.DSMT4" ShapeID="_x0000_i1095" DrawAspect="Content" ObjectID="_1757517713" r:id="rId147"/>
        </w:object>
      </w:r>
      <w:r w:rsidRPr="00292440">
        <w:rPr>
          <w:sz w:val="24"/>
          <w:szCs w:val="24"/>
        </w:rPr>
        <w:t>.</w:t>
      </w:r>
    </w:p>
    <w:p w14:paraId="08263F7B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дифференциал функции </w:t>
      </w:r>
      <w:r w:rsidRPr="00292440">
        <w:rPr>
          <w:position w:val="-10"/>
          <w:sz w:val="24"/>
          <w:szCs w:val="24"/>
        </w:rPr>
        <w:object w:dxaOrig="1320" w:dyaOrig="380" w14:anchorId="2EC27E54">
          <v:shape id="_x0000_i1096" type="#_x0000_t75" style="width:66pt;height:21pt" o:ole="">
            <v:imagedata r:id="rId148" o:title=""/>
          </v:shape>
          <o:OLEObject Type="Embed" ProgID="Equation.3" ShapeID="_x0000_i1096" DrawAspect="Content" ObjectID="_1757517714" r:id="rId149"/>
        </w:object>
      </w:r>
      <w:r w:rsidRPr="00292440">
        <w:rPr>
          <w:sz w:val="24"/>
          <w:szCs w:val="24"/>
        </w:rPr>
        <w:t xml:space="preserve"> при переходе от точки </w:t>
      </w:r>
      <w:r w:rsidRPr="00292440">
        <w:rPr>
          <w:position w:val="-12"/>
          <w:sz w:val="24"/>
          <w:szCs w:val="24"/>
        </w:rPr>
        <w:object w:dxaOrig="680" w:dyaOrig="360" w14:anchorId="76752DE2">
          <v:shape id="_x0000_i1097" type="#_x0000_t75" style="width:35.25pt;height:19.5pt" o:ole="">
            <v:imagedata r:id="rId150" o:title=""/>
          </v:shape>
          <o:OLEObject Type="Embed" ProgID="Equation.3" ShapeID="_x0000_i1097" DrawAspect="Content" ObjectID="_1757517715" r:id="rId151"/>
        </w:object>
      </w:r>
      <w:r w:rsidRPr="00292440">
        <w:rPr>
          <w:sz w:val="24"/>
          <w:szCs w:val="24"/>
        </w:rPr>
        <w:t xml:space="preserve"> к точке </w:t>
      </w:r>
      <w:r w:rsidRPr="00292440">
        <w:rPr>
          <w:position w:val="-4"/>
          <w:sz w:val="24"/>
          <w:szCs w:val="24"/>
        </w:rPr>
        <w:object w:dxaOrig="540" w:dyaOrig="260" w14:anchorId="086E4159">
          <v:shape id="_x0000_i1098" type="#_x0000_t75" style="width:27pt;height:12.75pt" o:ole="">
            <v:imagedata r:id="rId152" o:title=""/>
          </v:shape>
          <o:OLEObject Type="Embed" ProgID="Equation.3" ShapeID="_x0000_i1098" DrawAspect="Content" ObjectID="_1757517716" r:id="rId153"/>
        </w:object>
      </w:r>
      <w:r w:rsidRPr="00292440">
        <w:rPr>
          <w:sz w:val="24"/>
          <w:szCs w:val="24"/>
        </w:rPr>
        <w:t>.</w:t>
      </w:r>
    </w:p>
    <w:p w14:paraId="3E5E1678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уравнение касательной к графику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rad>
          <m:radPr>
            <m:degHide m:val="1"/>
            <m:ctrlPr>
              <w:rPr>
                <w:rFonts w:ascii="Cambria Math" w:hAnsi="Cambria Math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  <w:szCs w:val="24"/>
              </w:rPr>
              <m:t>5x+4</m:t>
            </m:r>
          </m:e>
        </m:rad>
      </m:oMath>
      <w:r w:rsidRPr="00292440">
        <w:rPr>
          <w:sz w:val="24"/>
          <w:szCs w:val="24"/>
        </w:rPr>
        <w:t xml:space="preserve"> в точке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=1</m:t>
        </m:r>
      </m:oMath>
      <w:r w:rsidRPr="00292440">
        <w:rPr>
          <w:sz w:val="24"/>
          <w:szCs w:val="24"/>
        </w:rPr>
        <w:t>.</w:t>
      </w:r>
    </w:p>
    <w:p w14:paraId="3A90C9B1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первую производную параметрически заданной функции </w:t>
      </w:r>
      <w:r w:rsidRPr="00292440">
        <w:rPr>
          <w:position w:val="-34"/>
          <w:sz w:val="24"/>
          <w:szCs w:val="24"/>
        </w:rPr>
        <w:object w:dxaOrig="1280" w:dyaOrig="800" w14:anchorId="08CDABC2">
          <v:shape id="_x0000_i1099" type="#_x0000_t75" style="width:63.75pt;height:40.5pt" o:ole="">
            <v:imagedata r:id="rId154" o:title=""/>
          </v:shape>
          <o:OLEObject Type="Embed" ProgID="Equation.3" ShapeID="_x0000_i1099" DrawAspect="Content" ObjectID="_1757517717" r:id="rId155"/>
        </w:object>
      </w:r>
    </w:p>
    <w:p w14:paraId="5F966BCF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Уравнение движения точки по оси </w:t>
      </w:r>
      <w:r w:rsidRPr="00292440">
        <w:rPr>
          <w:sz w:val="24"/>
          <w:szCs w:val="24"/>
          <w:lang w:val="en-US"/>
        </w:rPr>
        <w:t>Ox</w:t>
      </w:r>
      <w:r w:rsidRPr="00292440">
        <w:rPr>
          <w:sz w:val="24"/>
          <w:szCs w:val="24"/>
        </w:rPr>
        <w:t xml:space="preserve"> есть </w:t>
      </w:r>
      <w:r w:rsidRPr="00292440">
        <w:rPr>
          <w:position w:val="-10"/>
          <w:sz w:val="24"/>
          <w:szCs w:val="24"/>
        </w:rPr>
        <w:object w:dxaOrig="2120" w:dyaOrig="380" w14:anchorId="5542DC56">
          <v:shape id="_x0000_i1100" type="#_x0000_t75" style="width:108pt;height:21pt" o:ole="">
            <v:imagedata r:id="rId156" o:title=""/>
          </v:shape>
          <o:OLEObject Type="Embed" ProgID="Equation.3" ShapeID="_x0000_i1100" DrawAspect="Content" ObjectID="_1757517718" r:id="rId157"/>
        </w:object>
      </w:r>
      <w:r w:rsidRPr="00292440">
        <w:rPr>
          <w:sz w:val="24"/>
          <w:szCs w:val="24"/>
        </w:rPr>
        <w:t xml:space="preserve">. Найти скорость и ускорение точки в момент времени </w:t>
      </w:r>
      <w:r w:rsidRPr="00292440">
        <w:rPr>
          <w:position w:val="-6"/>
          <w:sz w:val="24"/>
          <w:szCs w:val="24"/>
        </w:rPr>
        <w:object w:dxaOrig="620" w:dyaOrig="279" w14:anchorId="010BA530">
          <v:shape id="_x0000_i1101" type="#_x0000_t75" style="width:31.5pt;height:14.25pt" o:ole="">
            <v:imagedata r:id="rId158" o:title=""/>
          </v:shape>
          <o:OLEObject Type="Embed" ProgID="Equation.3" ShapeID="_x0000_i1101" DrawAspect="Content" ObjectID="_1757517719" r:id="rId159"/>
        </w:object>
      </w:r>
      <w:r w:rsidRPr="00292440">
        <w:rPr>
          <w:sz w:val="24"/>
          <w:szCs w:val="24"/>
        </w:rPr>
        <w:t>.</w:t>
      </w:r>
    </w:p>
    <w:p w14:paraId="28B2BC3E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Приближённо вычислить значение </w:t>
      </w:r>
      <w:r w:rsidRPr="00292440">
        <w:rPr>
          <w:position w:val="-10"/>
          <w:sz w:val="24"/>
          <w:szCs w:val="24"/>
        </w:rPr>
        <w:object w:dxaOrig="480" w:dyaOrig="340" w14:anchorId="36CCE307">
          <v:shape id="_x0000_i1102" type="#_x0000_t75" style="width:24.75pt;height:16.5pt" o:ole="">
            <v:imagedata r:id="rId160" o:title=""/>
          </v:shape>
          <o:OLEObject Type="Embed" ProgID="Equation.3" ShapeID="_x0000_i1102" DrawAspect="Content" ObjectID="_1757517720" r:id="rId161"/>
        </w:object>
      </w:r>
      <w:r w:rsidRPr="00292440">
        <w:rPr>
          <w:sz w:val="24"/>
          <w:szCs w:val="24"/>
        </w:rPr>
        <w:t xml:space="preserve">, используя первый дифференциал, если </w:t>
      </w:r>
      <w:r w:rsidRPr="00292440">
        <w:rPr>
          <w:position w:val="-10"/>
          <w:sz w:val="24"/>
          <w:szCs w:val="24"/>
        </w:rPr>
        <w:object w:dxaOrig="780" w:dyaOrig="380" w14:anchorId="6D2E4D0C">
          <v:shape id="_x0000_i1103" type="#_x0000_t75" style="width:39.75pt;height:21pt" o:ole="">
            <v:imagedata r:id="rId162" o:title=""/>
          </v:shape>
          <o:OLEObject Type="Embed" ProgID="Equation.3" ShapeID="_x0000_i1103" DrawAspect="Content" ObjectID="_1757517721" r:id="rId16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59" w:dyaOrig="320" w14:anchorId="244EB1EF">
          <v:shape id="_x0000_i1104" type="#_x0000_t75" style="width:42.75pt;height:16.5pt" o:ole="">
            <v:imagedata r:id="rId164" o:title=""/>
          </v:shape>
          <o:OLEObject Type="Embed" ProgID="Equation.3" ShapeID="_x0000_i1104" DrawAspect="Content" ObjectID="_1757517722" r:id="rId165"/>
        </w:object>
      </w:r>
      <w:r w:rsidRPr="00292440">
        <w:rPr>
          <w:sz w:val="24"/>
          <w:szCs w:val="24"/>
        </w:rPr>
        <w:t>.</w:t>
      </w:r>
    </w:p>
    <w:p w14:paraId="6BEC5A68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Многочлен Тейлора </w:t>
      </w:r>
      <w:r w:rsidRPr="00292440">
        <w:rPr>
          <w:position w:val="-10"/>
          <w:sz w:val="24"/>
          <w:szCs w:val="24"/>
        </w:rPr>
        <w:object w:dxaOrig="560" w:dyaOrig="340" w14:anchorId="7A0CD8F0">
          <v:shape id="_x0000_i1105" type="#_x0000_t75" style="width:28.5pt;height:16.5pt" o:ole="">
            <v:imagedata r:id="rId166" o:title=""/>
          </v:shape>
          <o:OLEObject Type="Embed" ProgID="Equation.3" ShapeID="_x0000_i1105" DrawAspect="Content" ObjectID="_1757517723" r:id="rId167"/>
        </w:object>
      </w:r>
      <w:r w:rsidRPr="00292440">
        <w:rPr>
          <w:sz w:val="24"/>
          <w:szCs w:val="24"/>
        </w:rPr>
        <w:t xml:space="preserve"> для функции </w:t>
      </w:r>
      <w:r w:rsidRPr="00292440">
        <w:rPr>
          <w:position w:val="-10"/>
          <w:sz w:val="24"/>
          <w:szCs w:val="24"/>
        </w:rPr>
        <w:object w:dxaOrig="660" w:dyaOrig="360" w14:anchorId="59EB7B74">
          <v:shape id="_x0000_i1106" type="#_x0000_t75" style="width:32.25pt;height:19.5pt" o:ole="">
            <v:imagedata r:id="rId168" o:title=""/>
          </v:shape>
          <o:OLEObject Type="Embed" ProgID="Equation.3" ShapeID="_x0000_i1106" DrawAspect="Content" ObjectID="_1757517724" r:id="rId169"/>
        </w:object>
      </w:r>
      <w:r w:rsidRPr="00292440">
        <w:rPr>
          <w:sz w:val="24"/>
          <w:szCs w:val="24"/>
        </w:rPr>
        <w:t xml:space="preserve"> при </w:t>
      </w:r>
      <w:r w:rsidRPr="00292440">
        <w:rPr>
          <w:position w:val="-12"/>
          <w:sz w:val="24"/>
          <w:szCs w:val="24"/>
        </w:rPr>
        <w:object w:dxaOrig="660" w:dyaOrig="360" w14:anchorId="39EBEC2E">
          <v:shape id="_x0000_i1107" type="#_x0000_t75" style="width:32.25pt;height:19.5pt" o:ole="">
            <v:imagedata r:id="rId170" o:title=""/>
          </v:shape>
          <o:OLEObject Type="Embed" ProgID="Equation.3" ShapeID="_x0000_i1107" DrawAspect="Content" ObjectID="_1757517725" r:id="rId171"/>
        </w:object>
      </w:r>
      <w:r w:rsidRPr="00292440">
        <w:rPr>
          <w:sz w:val="24"/>
          <w:szCs w:val="24"/>
        </w:rPr>
        <w:t xml:space="preserve"> имеет вид </w:t>
      </w:r>
      <w:r w:rsidRPr="00292440">
        <w:rPr>
          <w:position w:val="-10"/>
          <w:sz w:val="24"/>
          <w:szCs w:val="24"/>
        </w:rPr>
        <w:object w:dxaOrig="760" w:dyaOrig="340" w14:anchorId="2AD06ECA">
          <v:shape id="_x0000_i1108" type="#_x0000_t75" style="width:36.75pt;height:16.5pt" o:ole="">
            <v:imagedata r:id="rId172" o:title=""/>
          </v:shape>
          <o:OLEObject Type="Embed" ProgID="Equation.3" ShapeID="_x0000_i1108" DrawAspect="Content" ObjectID="_1757517726" r:id="rId173"/>
        </w:object>
      </w:r>
      <w:r w:rsidRPr="00292440">
        <w:rPr>
          <w:sz w:val="24"/>
          <w:szCs w:val="24"/>
        </w:rPr>
        <w:t>…</w:t>
      </w:r>
    </w:p>
    <w:p w14:paraId="65553759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Многочлен Тейлора </w:t>
      </w:r>
      <w:r w:rsidRPr="00292440">
        <w:rPr>
          <w:position w:val="-14"/>
          <w:sz w:val="24"/>
          <w:szCs w:val="24"/>
        </w:rPr>
        <w:object w:dxaOrig="620" w:dyaOrig="400" w14:anchorId="1936F934">
          <v:shape id="_x0000_i1109" type="#_x0000_t75" style="width:31.5pt;height:21pt" o:ole="">
            <v:imagedata r:id="rId174" o:title=""/>
          </v:shape>
          <o:OLEObject Type="Embed" ProgID="Equation.DSMT4" ShapeID="_x0000_i1109" DrawAspect="Content" ObjectID="_1757517727" r:id="rId175"/>
        </w:object>
      </w:r>
      <w:r w:rsidRPr="00292440">
        <w:rPr>
          <w:sz w:val="24"/>
          <w:szCs w:val="24"/>
        </w:rPr>
        <w:t xml:space="preserve"> для функции </w:t>
      </w:r>
      <w:r w:rsidRPr="00292440">
        <w:rPr>
          <w:position w:val="-10"/>
          <w:sz w:val="24"/>
          <w:szCs w:val="24"/>
        </w:rPr>
        <w:object w:dxaOrig="1219" w:dyaOrig="360" w14:anchorId="6D02EDBF">
          <v:shape id="_x0000_i1110" type="#_x0000_t75" style="width:61.5pt;height:19.5pt" o:ole="">
            <v:imagedata r:id="rId176" o:title=""/>
          </v:shape>
          <o:OLEObject Type="Embed" ProgID="Equation.DSMT4" ShapeID="_x0000_i1110" DrawAspect="Content" ObjectID="_1757517728" r:id="rId177"/>
        </w:object>
      </w:r>
      <w:r w:rsidRPr="00292440">
        <w:rPr>
          <w:sz w:val="24"/>
          <w:szCs w:val="24"/>
        </w:rPr>
        <w:t xml:space="preserve"> при </w:t>
      </w:r>
      <w:r w:rsidRPr="00292440">
        <w:rPr>
          <w:position w:val="-12"/>
          <w:sz w:val="24"/>
          <w:szCs w:val="24"/>
        </w:rPr>
        <w:object w:dxaOrig="660" w:dyaOrig="360" w14:anchorId="24679886">
          <v:shape id="_x0000_i1111" type="#_x0000_t75" style="width:34.5pt;height:19.5pt" o:ole="">
            <v:imagedata r:id="rId170" o:title=""/>
          </v:shape>
          <o:OLEObject Type="Embed" ProgID="Equation.3" ShapeID="_x0000_i1111" DrawAspect="Content" ObjectID="_1757517729" r:id="rId178"/>
        </w:object>
      </w:r>
      <w:r w:rsidRPr="00292440">
        <w:rPr>
          <w:sz w:val="24"/>
          <w:szCs w:val="24"/>
        </w:rPr>
        <w:t xml:space="preserve"> имеет вид </w:t>
      </w:r>
      <w:r w:rsidRPr="00292440">
        <w:rPr>
          <w:position w:val="-14"/>
          <w:sz w:val="24"/>
          <w:szCs w:val="24"/>
        </w:rPr>
        <w:object w:dxaOrig="800" w:dyaOrig="400" w14:anchorId="355301F4">
          <v:shape id="_x0000_i1112" type="#_x0000_t75" style="width:40.5pt;height:21pt" o:ole="">
            <v:imagedata r:id="rId179" o:title=""/>
          </v:shape>
          <o:OLEObject Type="Embed" ProgID="Equation.DSMT4" ShapeID="_x0000_i1112" DrawAspect="Content" ObjectID="_1757517730" r:id="rId180"/>
        </w:object>
      </w:r>
      <w:r w:rsidRPr="00292440">
        <w:rPr>
          <w:sz w:val="24"/>
          <w:szCs w:val="24"/>
        </w:rPr>
        <w:t>…</w:t>
      </w:r>
    </w:p>
    <w:p w14:paraId="11393D02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наибольшее и наименьшее значения функции </w:t>
      </w:r>
      <w:r w:rsidRPr="00292440">
        <w:rPr>
          <w:position w:val="-10"/>
          <w:sz w:val="24"/>
          <w:szCs w:val="24"/>
        </w:rPr>
        <w:object w:dxaOrig="2560" w:dyaOrig="380" w14:anchorId="4C7ECD19">
          <v:shape id="_x0000_i1113" type="#_x0000_t75" style="width:128.25pt;height:21pt" o:ole="">
            <v:imagedata r:id="rId181" o:title=""/>
          </v:shape>
          <o:OLEObject Type="Embed" ProgID="Equation.3" ShapeID="_x0000_i1113" DrawAspect="Content" ObjectID="_1757517731" r:id="rId182"/>
        </w:object>
      </w:r>
      <w:r w:rsidRPr="00292440">
        <w:rPr>
          <w:sz w:val="24"/>
          <w:szCs w:val="24"/>
        </w:rPr>
        <w:t xml:space="preserve"> на отрезке </w:t>
      </w:r>
      <w:r w:rsidRPr="00292440">
        <w:rPr>
          <w:position w:val="-10"/>
          <w:sz w:val="24"/>
          <w:szCs w:val="24"/>
        </w:rPr>
        <w:object w:dxaOrig="460" w:dyaOrig="340" w14:anchorId="378F21A8">
          <v:shape id="_x0000_i1114" type="#_x0000_t75" style="width:22.5pt;height:16.5pt" o:ole="">
            <v:imagedata r:id="rId183" o:title=""/>
          </v:shape>
          <o:OLEObject Type="Embed" ProgID="Equation.3" ShapeID="_x0000_i1114" DrawAspect="Content" ObjectID="_1757517732" r:id="rId184"/>
        </w:object>
      </w:r>
      <w:r w:rsidRPr="00292440">
        <w:rPr>
          <w:sz w:val="24"/>
          <w:szCs w:val="24"/>
        </w:rPr>
        <w:t>.</w:t>
      </w:r>
    </w:p>
    <w:p w14:paraId="5BE629E0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точки перегиба графика функции </w:t>
      </w:r>
      <w:r w:rsidRPr="00292440">
        <w:rPr>
          <w:position w:val="-10"/>
          <w:sz w:val="24"/>
          <w:szCs w:val="24"/>
        </w:rPr>
        <w:object w:dxaOrig="2799" w:dyaOrig="380" w14:anchorId="090B0140">
          <v:shape id="_x0000_i1115" type="#_x0000_t75" style="width:139.5pt;height:21pt" o:ole="">
            <v:imagedata r:id="rId185" o:title=""/>
          </v:shape>
          <o:OLEObject Type="Embed" ProgID="Equation.3" ShapeID="_x0000_i1115" DrawAspect="Content" ObjectID="_1757517733" r:id="rId186"/>
        </w:object>
      </w:r>
      <w:r w:rsidRPr="00292440">
        <w:rPr>
          <w:sz w:val="24"/>
          <w:szCs w:val="24"/>
        </w:rPr>
        <w:t>.</w:t>
      </w:r>
    </w:p>
    <w:p w14:paraId="27E16066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экстремум функцию </w:t>
      </w:r>
      <w:r w:rsidRPr="00292440">
        <w:rPr>
          <w:position w:val="-10"/>
          <w:sz w:val="24"/>
          <w:szCs w:val="24"/>
        </w:rPr>
        <w:object w:dxaOrig="1280" w:dyaOrig="380" w14:anchorId="063BB837">
          <v:shape id="_x0000_i1116" type="#_x0000_t75" style="width:63.75pt;height:21pt" o:ole="">
            <v:imagedata r:id="rId187" o:title=""/>
          </v:shape>
          <o:OLEObject Type="Embed" ProgID="Equation.3" ShapeID="_x0000_i1116" DrawAspect="Content" ObjectID="_1757517734" r:id="rId188"/>
        </w:object>
      </w:r>
      <w:r w:rsidRPr="00292440">
        <w:rPr>
          <w:sz w:val="24"/>
          <w:szCs w:val="24"/>
        </w:rPr>
        <w:t>.</w:t>
      </w:r>
    </w:p>
    <w:p w14:paraId="0C3C03B9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промежутки возрастания и убывания функции </w:t>
      </w:r>
      <w:r w:rsidRPr="00292440">
        <w:rPr>
          <w:position w:val="-10"/>
          <w:sz w:val="24"/>
          <w:szCs w:val="24"/>
        </w:rPr>
        <w:object w:dxaOrig="2320" w:dyaOrig="380" w14:anchorId="3C16BFCB">
          <v:shape id="_x0000_i1117" type="#_x0000_t75" style="width:116.25pt;height:21pt" o:ole="">
            <v:imagedata r:id="rId189" o:title=""/>
          </v:shape>
          <o:OLEObject Type="Embed" ProgID="Equation.3" ShapeID="_x0000_i1117" DrawAspect="Content" ObjectID="_1757517735" r:id="rId190"/>
        </w:object>
      </w:r>
    </w:p>
    <w:p w14:paraId="75677B70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асимптоты функции </w:t>
      </w:r>
      <w:r w:rsidRPr="00292440">
        <w:rPr>
          <w:position w:val="-26"/>
          <w:sz w:val="24"/>
          <w:szCs w:val="24"/>
        </w:rPr>
        <w:object w:dxaOrig="1080" w:dyaOrig="680" w14:anchorId="4FC88FDC">
          <v:shape id="_x0000_i1118" type="#_x0000_t75" style="width:55.5pt;height:35.25pt" o:ole="">
            <v:imagedata r:id="rId191" o:title=""/>
          </v:shape>
          <o:OLEObject Type="Embed" ProgID="Equation.3" ShapeID="_x0000_i1118" DrawAspect="Content" ObjectID="_1757517736" r:id="rId192"/>
        </w:object>
      </w:r>
    </w:p>
    <w:p w14:paraId="1DF77079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Провести полное исследование и построить график функции </w:t>
      </w:r>
      <w:r w:rsidRPr="00292440">
        <w:rPr>
          <w:position w:val="-24"/>
          <w:sz w:val="24"/>
          <w:szCs w:val="24"/>
        </w:rPr>
        <w:object w:dxaOrig="1080" w:dyaOrig="660" w14:anchorId="5C43BED7">
          <v:shape id="_x0000_i1119" type="#_x0000_t75" style="width:55.5pt;height:32.25pt" o:ole="">
            <v:imagedata r:id="rId193" o:title=""/>
          </v:shape>
          <o:OLEObject Type="Embed" ProgID="Equation.3" ShapeID="_x0000_i1119" DrawAspect="Content" ObjectID="_1757517737" r:id="rId194"/>
        </w:object>
      </w:r>
    </w:p>
    <w:p w14:paraId="38A2A44E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предел </w:t>
      </w:r>
      <w:r w:rsidRPr="00292440">
        <w:rPr>
          <w:position w:val="-26"/>
          <w:sz w:val="24"/>
          <w:szCs w:val="24"/>
        </w:rPr>
        <w:object w:dxaOrig="1560" w:dyaOrig="680" w14:anchorId="2DFD28BB">
          <v:shape id="_x0000_i1120" type="#_x0000_t75" style="width:78pt;height:35.25pt" o:ole="">
            <v:imagedata r:id="rId128" o:title=""/>
          </v:shape>
          <o:OLEObject Type="Embed" ProgID="Equation.3" ShapeID="_x0000_i1120" DrawAspect="Content" ObjectID="_1757517738" r:id="rId195"/>
        </w:object>
      </w:r>
      <w:r w:rsidRPr="00292440">
        <w:rPr>
          <w:sz w:val="24"/>
          <w:szCs w:val="24"/>
        </w:rPr>
        <w:t xml:space="preserve"> по правилу Лопиталя</w:t>
      </w:r>
    </w:p>
    <w:p w14:paraId="52860FB7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предел </w:t>
      </w:r>
      <w:r w:rsidRPr="00292440">
        <w:rPr>
          <w:position w:val="-26"/>
          <w:sz w:val="24"/>
          <w:szCs w:val="24"/>
        </w:rPr>
        <w:object w:dxaOrig="1040" w:dyaOrig="639" w14:anchorId="6410539D">
          <v:shape id="_x0000_i1121" type="#_x0000_t75" style="width:51pt;height:31.5pt" o:ole="">
            <v:imagedata r:id="rId136" o:title=""/>
          </v:shape>
          <o:OLEObject Type="Embed" ProgID="Equation.3" ShapeID="_x0000_i1121" DrawAspect="Content" ObjectID="_1757517739" r:id="rId196"/>
        </w:object>
      </w:r>
      <w:r w:rsidRPr="00292440">
        <w:rPr>
          <w:sz w:val="24"/>
          <w:szCs w:val="24"/>
        </w:rPr>
        <w:t xml:space="preserve"> по правилу Лопиталя</w:t>
      </w:r>
    </w:p>
    <w:p w14:paraId="7C15AEFA" w14:textId="77777777" w:rsidR="00BC57C2" w:rsidRPr="00292440" w:rsidRDefault="00BC57C2" w:rsidP="00BC57C2">
      <w:pPr>
        <w:pStyle w:val="a6"/>
        <w:numPr>
          <w:ilvl w:val="0"/>
          <w:numId w:val="17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предел </w:t>
      </w:r>
      <w:r w:rsidRPr="00292440">
        <w:rPr>
          <w:position w:val="-24"/>
          <w:sz w:val="24"/>
          <w:szCs w:val="24"/>
        </w:rPr>
        <w:object w:dxaOrig="1060" w:dyaOrig="620" w14:anchorId="6164AB63">
          <v:shape id="_x0000_i1122" type="#_x0000_t75" style="width:51pt;height:31.5pt" o:ole="">
            <v:imagedata r:id="rId140" o:title=""/>
          </v:shape>
          <o:OLEObject Type="Embed" ProgID="Equation.3" ShapeID="_x0000_i1122" DrawAspect="Content" ObjectID="_1757517740" r:id="rId197"/>
        </w:object>
      </w:r>
      <w:r w:rsidRPr="00292440">
        <w:rPr>
          <w:sz w:val="24"/>
          <w:szCs w:val="24"/>
        </w:rPr>
        <w:t xml:space="preserve"> по правилу Лопиталя</w:t>
      </w:r>
    </w:p>
    <w:p w14:paraId="66E6A24E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Если </w:t>
      </w:r>
      <w:r w:rsidRPr="00292440">
        <w:rPr>
          <w:position w:val="-10"/>
          <w:sz w:val="24"/>
          <w:szCs w:val="24"/>
        </w:rPr>
        <w:object w:dxaOrig="1340" w:dyaOrig="360" w14:anchorId="6E0FF0BE">
          <v:shape id="_x0000_i1123" type="#_x0000_t75" style="width:66pt;height:18.75pt" o:ole="">
            <v:imagedata r:id="rId198" o:title=""/>
          </v:shape>
          <o:OLEObject Type="Embed" ProgID="Equation.3" ShapeID="_x0000_i1123" DrawAspect="Content" ObjectID="_1757517741" r:id="rId199"/>
        </w:object>
      </w:r>
      <w:r w:rsidRPr="00292440">
        <w:rPr>
          <w:sz w:val="24"/>
          <w:szCs w:val="24"/>
        </w:rPr>
        <w:t xml:space="preserve">, то </w:t>
      </w:r>
      <w:r w:rsidRPr="00292440">
        <w:rPr>
          <w:position w:val="-6"/>
          <w:sz w:val="24"/>
          <w:szCs w:val="24"/>
        </w:rPr>
        <w:object w:dxaOrig="540" w:dyaOrig="279" w14:anchorId="7493ABEC">
          <v:shape id="_x0000_i1124" type="#_x0000_t75" style="width:27pt;height:14.25pt" o:ole="">
            <v:imagedata r:id="rId200" o:title=""/>
          </v:shape>
          <o:OLEObject Type="Embed" ProgID="Equation.3" ShapeID="_x0000_i1124" DrawAspect="Content" ObjectID="_1757517742" r:id="rId201"/>
        </w:object>
      </w:r>
      <w:r w:rsidRPr="00292440">
        <w:rPr>
          <w:sz w:val="24"/>
          <w:szCs w:val="24"/>
        </w:rPr>
        <w:t xml:space="preserve"> …</w:t>
      </w:r>
    </w:p>
    <w:p w14:paraId="38ED8359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∂</m:t>
            </m:r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∂x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 и 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dz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dx</m:t>
            </m:r>
          </m:den>
        </m:f>
      </m:oMath>
      <w:r w:rsidRPr="00292440">
        <w:rPr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z</m:t>
        </m:r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/>
            <w:sz w:val="24"/>
            <w:szCs w:val="24"/>
            <w:lang w:val="en-US"/>
          </w:rPr>
          <m:t>y</m:t>
        </m:r>
        <m:r>
          <w:rPr>
            <w:rFonts w:ascii="Cambria Math" w:hAnsi="Cambria Math"/>
            <w:sz w:val="24"/>
            <w:szCs w:val="24"/>
          </w:rPr>
          <m:t>+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e</m:t>
            </m:r>
          </m:e>
          <m:sup>
            <m:r>
              <w:rPr>
                <w:rFonts w:ascii="Cambria Math" w:hAnsi="Cambria Math"/>
                <w:sz w:val="24"/>
                <w:szCs w:val="24"/>
                <w:lang w:val="en-US"/>
              </w:rPr>
              <m:t>xy</m:t>
            </m:r>
          </m:sup>
        </m:sSup>
      </m:oMath>
      <w:r w:rsidRPr="00292440">
        <w:rPr>
          <w:sz w:val="24"/>
          <w:szCs w:val="24"/>
        </w:rPr>
        <w:t xml:space="preserve">  и </w:t>
      </w:r>
      <m:oMath>
        <m: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</m:func>
      </m:oMath>
      <w:r w:rsidRPr="00292440">
        <w:rPr>
          <w:sz w:val="24"/>
          <w:szCs w:val="24"/>
        </w:rPr>
        <w:t>.</w:t>
      </w:r>
    </w:p>
    <w:p w14:paraId="0AD4AE39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24"/>
          <w:sz w:val="24"/>
          <w:szCs w:val="24"/>
        </w:rPr>
        <w:object w:dxaOrig="340" w:dyaOrig="620" w14:anchorId="60376329">
          <v:shape id="_x0000_i1125" type="#_x0000_t75" style="width:16.5pt;height:31.5pt" o:ole="">
            <v:imagedata r:id="rId202" o:title=""/>
          </v:shape>
          <o:OLEObject Type="Embed" ProgID="Equation.3" ShapeID="_x0000_i1125" DrawAspect="Content" ObjectID="_1757517743" r:id="rId203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0"/>
          <w:sz w:val="24"/>
          <w:szCs w:val="24"/>
        </w:rPr>
        <w:object w:dxaOrig="1280" w:dyaOrig="360" w14:anchorId="47E4016C">
          <v:shape id="_x0000_i1126" type="#_x0000_t75" style="width:63.75pt;height:18.75pt" o:ole="">
            <v:imagedata r:id="rId204" o:title=""/>
          </v:shape>
          <o:OLEObject Type="Embed" ProgID="Equation.3" ShapeID="_x0000_i1126" DrawAspect="Content" ObjectID="_1757517744" r:id="rId20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620" w:dyaOrig="360" w14:anchorId="11176ACC">
          <v:shape id="_x0000_i1127" type="#_x0000_t75" style="width:31.5pt;height:18.75pt" o:ole="">
            <v:imagedata r:id="rId206" o:title=""/>
          </v:shape>
          <o:OLEObject Type="Embed" ProgID="Equation.3" ShapeID="_x0000_i1127" DrawAspect="Content" ObjectID="_1757517745" r:id="rId207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6"/>
          <w:sz w:val="24"/>
          <w:szCs w:val="24"/>
        </w:rPr>
        <w:object w:dxaOrig="740" w:dyaOrig="279" w14:anchorId="4A68D06D">
          <v:shape id="_x0000_i1128" type="#_x0000_t75" style="width:36.75pt;height:14.25pt" o:ole="">
            <v:imagedata r:id="rId208" o:title=""/>
          </v:shape>
          <o:OLEObject Type="Embed" ProgID="Equation.3" ShapeID="_x0000_i1128" DrawAspect="Content" ObjectID="_1757517746" r:id="rId209"/>
        </w:object>
      </w:r>
      <w:r w:rsidRPr="00292440">
        <w:rPr>
          <w:sz w:val="24"/>
          <w:szCs w:val="24"/>
        </w:rPr>
        <w:t>.</w:t>
      </w:r>
    </w:p>
    <w:p w14:paraId="1C2C7FB9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Если </w:t>
      </w:r>
      <w:r w:rsidRPr="00292440">
        <w:rPr>
          <w:position w:val="-14"/>
          <w:sz w:val="24"/>
          <w:szCs w:val="24"/>
        </w:rPr>
        <w:object w:dxaOrig="2220" w:dyaOrig="400" w14:anchorId="3210C7E8">
          <v:shape id="_x0000_i1129" type="#_x0000_t75" style="width:110.25pt;height:21pt" o:ole="">
            <v:imagedata r:id="rId210" o:title=""/>
          </v:shape>
          <o:OLEObject Type="Embed" ProgID="Equation.DSMT4" ShapeID="_x0000_i1129" DrawAspect="Content" ObjectID="_1757517747" r:id="rId211"/>
        </w:object>
      </w:r>
      <w:r w:rsidRPr="00292440">
        <w:rPr>
          <w:sz w:val="24"/>
          <w:szCs w:val="24"/>
        </w:rPr>
        <w:t xml:space="preserve">, то </w:t>
      </w:r>
      <w:r w:rsidRPr="00292440">
        <w:rPr>
          <w:position w:val="-6"/>
          <w:sz w:val="24"/>
          <w:szCs w:val="24"/>
        </w:rPr>
        <w:object w:dxaOrig="639" w:dyaOrig="320" w14:anchorId="48D1CEBF">
          <v:shape id="_x0000_i1130" type="#_x0000_t75" style="width:31.5pt;height:16.5pt" o:ole="">
            <v:imagedata r:id="rId212" o:title=""/>
          </v:shape>
          <o:OLEObject Type="Embed" ProgID="Equation.DSMT4" ShapeID="_x0000_i1130" DrawAspect="Content" ObjectID="_1757517748" r:id="rId213"/>
        </w:object>
      </w:r>
      <w:r w:rsidRPr="00292440">
        <w:rPr>
          <w:sz w:val="24"/>
          <w:szCs w:val="24"/>
        </w:rPr>
        <w:t xml:space="preserve"> …</w:t>
      </w:r>
    </w:p>
    <w:p w14:paraId="722CACD4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частные производные первого порядка для функции </w:t>
      </w:r>
      <w:r w:rsidRPr="00292440">
        <w:rPr>
          <w:position w:val="-10"/>
          <w:sz w:val="24"/>
          <w:szCs w:val="24"/>
        </w:rPr>
        <w:object w:dxaOrig="1780" w:dyaOrig="380" w14:anchorId="33F54975">
          <v:shape id="_x0000_i1131" type="#_x0000_t75" style="width:88.5pt;height:21pt" o:ole="">
            <v:imagedata r:id="rId214" o:title=""/>
          </v:shape>
          <o:OLEObject Type="Embed" ProgID="Equation.3" ShapeID="_x0000_i1131" DrawAspect="Content" ObjectID="_1757517749" r:id="rId215"/>
        </w:object>
      </w:r>
    </w:p>
    <w:p w14:paraId="36EF2BF0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10"/>
          <w:sz w:val="24"/>
          <w:szCs w:val="24"/>
        </w:rPr>
        <w:object w:dxaOrig="660" w:dyaOrig="320" w14:anchorId="640FDFB3">
          <v:shape id="_x0000_i1132" type="#_x0000_t75" style="width:31.5pt;height:16.5pt" o:ole="">
            <v:imagedata r:id="rId216" o:title=""/>
          </v:shape>
          <o:OLEObject Type="Embed" ProgID="Equation.3" ShapeID="_x0000_i1132" DrawAspect="Content" ObjectID="_1757517750" r:id="rId217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0"/>
          <w:sz w:val="24"/>
          <w:szCs w:val="24"/>
        </w:rPr>
        <w:object w:dxaOrig="2400" w:dyaOrig="380" w14:anchorId="5005B9D5">
          <v:shape id="_x0000_i1133" type="#_x0000_t75" style="width:120pt;height:19.5pt" o:ole="">
            <v:imagedata r:id="rId218" o:title=""/>
          </v:shape>
          <o:OLEObject Type="Embed" ProgID="Equation.3" ShapeID="_x0000_i1133" DrawAspect="Content" ObjectID="_1757517751" r:id="rId219"/>
        </w:object>
      </w:r>
      <w:r w:rsidRPr="00292440">
        <w:rPr>
          <w:sz w:val="24"/>
          <w:szCs w:val="24"/>
        </w:rPr>
        <w:t>.</w:t>
      </w:r>
    </w:p>
    <w:p w14:paraId="107577D3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направление наибольшего изменения функции </w:t>
      </w:r>
      <w:r w:rsidRPr="00292440">
        <w:rPr>
          <w:position w:val="-10"/>
          <w:sz w:val="24"/>
          <w:szCs w:val="24"/>
        </w:rPr>
        <w:object w:dxaOrig="1460" w:dyaOrig="380" w14:anchorId="06B6F820">
          <v:shape id="_x0000_i1134" type="#_x0000_t75" style="width:72.75pt;height:19.5pt" o:ole="">
            <v:imagedata r:id="rId220" o:title=""/>
          </v:shape>
          <o:OLEObject Type="Embed" ProgID="Equation.3" ShapeID="_x0000_i1134" DrawAspect="Content" ObjectID="_1757517752" r:id="rId221"/>
        </w:object>
      </w:r>
      <w:r w:rsidRPr="00292440">
        <w:rPr>
          <w:sz w:val="24"/>
          <w:szCs w:val="24"/>
        </w:rPr>
        <w:t xml:space="preserve"> в точке </w:t>
      </w:r>
      <w:r w:rsidRPr="00292440">
        <w:rPr>
          <w:position w:val="-10"/>
          <w:sz w:val="24"/>
          <w:szCs w:val="24"/>
        </w:rPr>
        <w:object w:dxaOrig="480" w:dyaOrig="340" w14:anchorId="34598BA3">
          <v:shape id="_x0000_i1135" type="#_x0000_t75" style="width:24.75pt;height:16.5pt" o:ole="">
            <v:imagedata r:id="rId222" o:title=""/>
          </v:shape>
          <o:OLEObject Type="Embed" ProgID="Equation.3" ShapeID="_x0000_i1135" DrawAspect="Content" ObjectID="_1757517753" r:id="rId223"/>
        </w:object>
      </w:r>
      <w:r w:rsidRPr="00292440">
        <w:rPr>
          <w:sz w:val="24"/>
          <w:szCs w:val="24"/>
        </w:rPr>
        <w:t>.</w:t>
      </w:r>
    </w:p>
    <w:p w14:paraId="058280C5" w14:textId="77777777" w:rsidR="001F25A6" w:rsidRPr="00292440" w:rsidRDefault="001F25A6" w:rsidP="006F2442">
      <w:pPr>
        <w:pStyle w:val="a6"/>
        <w:widowControl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производную функции </w:t>
      </w:r>
      <w:r w:rsidRPr="00292440">
        <w:rPr>
          <w:position w:val="-10"/>
          <w:sz w:val="24"/>
          <w:szCs w:val="24"/>
        </w:rPr>
        <w:object w:dxaOrig="1600" w:dyaOrig="380" w14:anchorId="6A4EC5E7">
          <v:shape id="_x0000_i1136" type="#_x0000_t75" style="width:80.25pt;height:19.5pt" o:ole="">
            <v:imagedata r:id="rId224" o:title=""/>
          </v:shape>
          <o:OLEObject Type="Embed" ProgID="Equation.3" ShapeID="_x0000_i1136" DrawAspect="Content" ObjectID="_1757517754" r:id="rId225"/>
        </w:object>
      </w:r>
      <w:r w:rsidRPr="00292440">
        <w:rPr>
          <w:sz w:val="24"/>
          <w:szCs w:val="24"/>
        </w:rPr>
        <w:t xml:space="preserve"> в точке </w:t>
      </w:r>
      <w:r w:rsidRPr="00292440">
        <w:rPr>
          <w:position w:val="-10"/>
          <w:sz w:val="24"/>
          <w:szCs w:val="24"/>
        </w:rPr>
        <w:object w:dxaOrig="639" w:dyaOrig="340" w14:anchorId="6B0B1904">
          <v:shape id="_x0000_i1137" type="#_x0000_t75" style="width:31.5pt;height:16.5pt" o:ole="">
            <v:imagedata r:id="rId226" o:title=""/>
          </v:shape>
          <o:OLEObject Type="Embed" ProgID="Equation.3" ShapeID="_x0000_i1137" DrawAspect="Content" ObjectID="_1757517755" r:id="rId227"/>
        </w:object>
      </w:r>
      <w:r w:rsidRPr="00292440">
        <w:rPr>
          <w:sz w:val="24"/>
          <w:szCs w:val="24"/>
        </w:rPr>
        <w:t xml:space="preserve"> в направлении вектора </w:t>
      </w:r>
      <w:r w:rsidRPr="00292440">
        <w:rPr>
          <w:position w:val="-10"/>
          <w:sz w:val="24"/>
          <w:szCs w:val="24"/>
        </w:rPr>
        <w:object w:dxaOrig="620" w:dyaOrig="340" w14:anchorId="23CB9016">
          <v:shape id="_x0000_i1138" type="#_x0000_t75" style="width:31.5pt;height:16.5pt" o:ole="">
            <v:imagedata r:id="rId228" o:title=""/>
          </v:shape>
          <o:OLEObject Type="Embed" ProgID="Equation.3" ShapeID="_x0000_i1138" DrawAspect="Content" ObjectID="_1757517756" r:id="rId229"/>
        </w:object>
      </w:r>
      <w:r w:rsidRPr="00292440">
        <w:rPr>
          <w:sz w:val="24"/>
          <w:szCs w:val="24"/>
        </w:rPr>
        <w:t>.</w:t>
      </w:r>
    </w:p>
    <w:p w14:paraId="7A92B1FF" w14:textId="77777777" w:rsidR="001F25A6" w:rsidRDefault="001F25A6" w:rsidP="006F2442">
      <w:pPr>
        <w:pStyle w:val="a6"/>
        <w:numPr>
          <w:ilvl w:val="0"/>
          <w:numId w:val="17"/>
        </w:numPr>
        <w:spacing w:line="276" w:lineRule="auto"/>
        <w:ind w:left="72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стационарные точки функции </w:t>
      </w:r>
      <w:r w:rsidRPr="00292440">
        <w:rPr>
          <w:position w:val="-10"/>
          <w:sz w:val="24"/>
          <w:szCs w:val="24"/>
        </w:rPr>
        <w:object w:dxaOrig="2540" w:dyaOrig="380" w14:anchorId="5363698B">
          <v:shape id="_x0000_i1139" type="#_x0000_t75" style="width:127.5pt;height:21pt" o:ole="">
            <v:imagedata r:id="rId230" o:title=""/>
          </v:shape>
          <o:OLEObject Type="Embed" ProgID="Equation.3" ShapeID="_x0000_i1139" DrawAspect="Content" ObjectID="_1757517757" r:id="rId231"/>
        </w:object>
      </w:r>
      <w:r w:rsidRPr="00292440">
        <w:rPr>
          <w:sz w:val="24"/>
          <w:szCs w:val="24"/>
        </w:rPr>
        <w:t>.</w:t>
      </w:r>
    </w:p>
    <w:p w14:paraId="68C378D3" w14:textId="77777777" w:rsidR="00776FE7" w:rsidRPr="00776FE7" w:rsidRDefault="00776FE7" w:rsidP="00776FE7">
      <w:pPr>
        <w:spacing w:line="276" w:lineRule="auto"/>
        <w:ind w:left="360"/>
        <w:jc w:val="both"/>
        <w:rPr>
          <w:szCs w:val="24"/>
        </w:rPr>
      </w:pPr>
    </w:p>
    <w:p w14:paraId="2DFF13CA" w14:textId="77777777" w:rsidR="001F25A6" w:rsidRPr="00292440" w:rsidRDefault="001F25A6" w:rsidP="00C351E0">
      <w:pPr>
        <w:spacing w:after="0" w:line="276" w:lineRule="auto"/>
        <w:jc w:val="center"/>
        <w:rPr>
          <w:b/>
          <w:szCs w:val="24"/>
        </w:rPr>
      </w:pPr>
      <w:r w:rsidRPr="00292440">
        <w:rPr>
          <w:b/>
          <w:szCs w:val="24"/>
        </w:rPr>
        <w:t>3 семестр</w:t>
      </w:r>
    </w:p>
    <w:p w14:paraId="2DA6FDC2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sz w:val="24"/>
          <w:szCs w:val="24"/>
        </w:rPr>
        <w:object w:dxaOrig="1620" w:dyaOrig="440" w14:anchorId="27D4D343">
          <v:shape id="_x0000_i1140" type="#_x0000_t75" style="width:80.25pt;height:21.75pt" o:ole="">
            <v:imagedata r:id="rId232" o:title=""/>
          </v:shape>
          <o:OLEObject Type="Embed" ProgID="Equation.3" ShapeID="_x0000_i1140" DrawAspect="Content" ObjectID="_1757517758" r:id="rId233"/>
        </w:object>
      </w:r>
    </w:p>
    <w:p w14:paraId="7A61B8FD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sz w:val="24"/>
          <w:szCs w:val="24"/>
        </w:rPr>
        <w:object w:dxaOrig="1460" w:dyaOrig="620" w14:anchorId="2AB97C0C">
          <v:shape id="_x0000_i1141" type="#_x0000_t75" style="width:72.75pt;height:31.5pt" o:ole="">
            <v:imagedata r:id="rId234" o:title=""/>
          </v:shape>
          <o:OLEObject Type="Embed" ProgID="Equation.3" ShapeID="_x0000_i1141" DrawAspect="Content" ObjectID="_1757517759" r:id="rId235"/>
        </w:object>
      </w:r>
    </w:p>
    <w:p w14:paraId="1202C6FC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sz w:val="24"/>
          <w:szCs w:val="24"/>
        </w:rPr>
        <w:object w:dxaOrig="940" w:dyaOrig="620" w14:anchorId="28D88F82">
          <v:shape id="_x0000_i1142" type="#_x0000_t75" style="width:48pt;height:31.5pt" o:ole="">
            <v:imagedata r:id="rId236" o:title=""/>
          </v:shape>
          <o:OLEObject Type="Embed" ProgID="Equation.3" ShapeID="_x0000_i1142" DrawAspect="Content" ObjectID="_1757517760" r:id="rId237"/>
        </w:object>
      </w:r>
    </w:p>
    <w:p w14:paraId="0F987BCE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</w:rPr>
        <w:object w:dxaOrig="880" w:dyaOrig="700" w14:anchorId="17063C14">
          <v:shape id="_x0000_i1143" type="#_x0000_t75" style="width:44.25pt;height:36.75pt" o:ole="">
            <v:imagedata r:id="rId238" o:title=""/>
          </v:shape>
          <o:OLEObject Type="Embed" ProgID="Equation.3" ShapeID="_x0000_i1143" DrawAspect="Content" ObjectID="_1757517761" r:id="rId239"/>
        </w:object>
      </w:r>
    </w:p>
    <w:p w14:paraId="67D24189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34"/>
          <w:sz w:val="24"/>
          <w:szCs w:val="24"/>
        </w:rPr>
        <w:object w:dxaOrig="980" w:dyaOrig="720" w14:anchorId="653B9A8A">
          <v:shape id="_x0000_i1144" type="#_x0000_t75" style="width:49.5pt;height:36.75pt" o:ole="">
            <v:imagedata r:id="rId240" o:title=""/>
          </v:shape>
          <o:OLEObject Type="Embed" ProgID="Equation.3" ShapeID="_x0000_i1144" DrawAspect="Content" ObjectID="_1757517762" r:id="rId241"/>
        </w:object>
      </w:r>
    </w:p>
    <w:p w14:paraId="08290B5A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10"/>
          <w:sz w:val="24"/>
          <w:szCs w:val="24"/>
        </w:rPr>
        <w:object w:dxaOrig="1180" w:dyaOrig="340" w14:anchorId="3AA480B7">
          <v:shape id="_x0000_i1145" type="#_x0000_t75" style="width:59.25pt;height:16.5pt" o:ole="">
            <v:imagedata r:id="rId242" o:title=""/>
          </v:shape>
          <o:OLEObject Type="Embed" ProgID="Equation.3" ShapeID="_x0000_i1145" DrawAspect="Content" ObjectID="_1757517763" r:id="rId243"/>
        </w:object>
      </w:r>
    </w:p>
    <w:p w14:paraId="29A5225C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</w:rPr>
        <w:object w:dxaOrig="1540" w:dyaOrig="620" w14:anchorId="53EACB7D">
          <v:shape id="_x0000_i1146" type="#_x0000_t75" style="width:78pt;height:31.5pt" o:ole="">
            <v:imagedata r:id="rId244" o:title=""/>
          </v:shape>
          <o:OLEObject Type="Embed" ProgID="Equation.3" ShapeID="_x0000_i1146" DrawAspect="Content" ObjectID="_1757517764" r:id="rId245"/>
        </w:object>
      </w:r>
    </w:p>
    <w:p w14:paraId="3F23F2C5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8"/>
          <w:sz w:val="24"/>
          <w:szCs w:val="24"/>
          <w:lang w:val="en-US"/>
        </w:rPr>
        <w:object w:dxaOrig="1680" w:dyaOrig="660" w14:anchorId="718D6089">
          <v:shape id="_x0000_i1147" type="#_x0000_t75" style="width:84.75pt;height:31.5pt" o:ole="">
            <v:imagedata r:id="rId246" o:title=""/>
          </v:shape>
          <o:OLEObject Type="Embed" ProgID="Equation.3" ShapeID="_x0000_i1147" DrawAspect="Content" ObjectID="_1757517765" r:id="rId247"/>
        </w:object>
      </w:r>
    </w:p>
    <w:p w14:paraId="6125571E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  <w:lang w:val="en-US"/>
        </w:rPr>
        <w:object w:dxaOrig="1260" w:dyaOrig="700" w14:anchorId="57BD57B6">
          <v:shape id="_x0000_i1148" type="#_x0000_t75" style="width:63pt;height:36.75pt" o:ole="">
            <v:imagedata r:id="rId248" o:title=""/>
          </v:shape>
          <o:OLEObject Type="Embed" ProgID="Equation.3" ShapeID="_x0000_i1148" DrawAspect="Content" ObjectID="_1757517766" r:id="rId249"/>
        </w:object>
      </w:r>
    </w:p>
    <w:p w14:paraId="708BF4C9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Вычислить </w:t>
      </w:r>
      <w:r w:rsidRPr="00292440">
        <w:rPr>
          <w:position w:val="-26"/>
          <w:sz w:val="24"/>
          <w:szCs w:val="24"/>
          <w:lang w:val="en-US"/>
        </w:rPr>
        <w:object w:dxaOrig="1260" w:dyaOrig="639" w14:anchorId="15DAC958">
          <v:shape id="_x0000_i1149" type="#_x0000_t75" style="width:63pt;height:31.5pt" o:ole="">
            <v:imagedata r:id="rId250" o:title=""/>
          </v:shape>
          <o:OLEObject Type="Embed" ProgID="Equation.3" ShapeID="_x0000_i1149" DrawAspect="Content" ObjectID="_1757517767" r:id="rId251"/>
        </w:object>
      </w:r>
    </w:p>
    <w:p w14:paraId="443AA986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8"/>
          <w:sz w:val="24"/>
          <w:szCs w:val="24"/>
          <w:lang w:val="en-US"/>
        </w:rPr>
        <w:object w:dxaOrig="820" w:dyaOrig="720" w14:anchorId="056B01D9">
          <v:shape id="_x0000_i1150" type="#_x0000_t75" style="width:40.5pt;height:36.75pt" o:ole="">
            <v:imagedata r:id="rId252" o:title=""/>
          </v:shape>
          <o:OLEObject Type="Embed" ProgID="Equation.3" ShapeID="_x0000_i1150" DrawAspect="Content" ObjectID="_1757517768" r:id="rId253"/>
        </w:object>
      </w:r>
    </w:p>
    <w:p w14:paraId="19863FBE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10"/>
          <w:sz w:val="24"/>
          <w:szCs w:val="24"/>
          <w:lang w:val="en-US"/>
        </w:rPr>
        <w:object w:dxaOrig="1180" w:dyaOrig="440" w14:anchorId="7532A33E">
          <v:shape id="_x0000_i1151" type="#_x0000_t75" style="width:59.25pt;height:21.75pt" o:ole="">
            <v:imagedata r:id="rId254" o:title=""/>
          </v:shape>
          <o:OLEObject Type="Embed" ProgID="Equation.3" ShapeID="_x0000_i1151" DrawAspect="Content" ObjectID="_1757517769" r:id="rId255"/>
        </w:object>
      </w:r>
    </w:p>
    <w:p w14:paraId="4E480921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  <w:lang w:val="en-US"/>
        </w:rPr>
        <w:object w:dxaOrig="1140" w:dyaOrig="620" w14:anchorId="32AD7151">
          <v:shape id="_x0000_i1152" type="#_x0000_t75" style="width:57pt;height:31.5pt" o:ole="">
            <v:imagedata r:id="rId256" o:title=""/>
          </v:shape>
          <o:OLEObject Type="Embed" ProgID="Equation.3" ShapeID="_x0000_i1152" DrawAspect="Content" ObjectID="_1757517770" r:id="rId257"/>
        </w:object>
      </w:r>
    </w:p>
    <w:p w14:paraId="3C931E2A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4"/>
          <w:sz w:val="24"/>
          <w:szCs w:val="24"/>
          <w:lang w:val="en-US"/>
        </w:rPr>
        <w:object w:dxaOrig="1660" w:dyaOrig="620" w14:anchorId="42E10A91">
          <v:shape id="_x0000_i1153" type="#_x0000_t75" style="width:82.5pt;height:31.5pt" o:ole="">
            <v:imagedata r:id="rId258" o:title=""/>
          </v:shape>
          <o:OLEObject Type="Embed" ProgID="Equation.3" ShapeID="_x0000_i1153" DrawAspect="Content" ObjectID="_1757517771" r:id="rId259"/>
        </w:object>
      </w:r>
    </w:p>
    <w:p w14:paraId="72F90FAA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6"/>
          <w:sz w:val="24"/>
          <w:szCs w:val="24"/>
          <w:lang w:val="en-US"/>
        </w:rPr>
        <w:object w:dxaOrig="1260" w:dyaOrig="700" w14:anchorId="4E5F23DB">
          <v:shape id="_x0000_i1154" type="#_x0000_t75" style="width:63pt;height:36.75pt" o:ole="">
            <v:imagedata r:id="rId260" o:title=""/>
          </v:shape>
          <o:OLEObject Type="Embed" ProgID="Equation.3" ShapeID="_x0000_i1154" DrawAspect="Content" ObjectID="_1757517772" r:id="rId261"/>
        </w:object>
      </w:r>
    </w:p>
    <w:p w14:paraId="57DAE7DD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2"/>
          <w:sz w:val="24"/>
          <w:szCs w:val="24"/>
          <w:lang w:val="en-US"/>
        </w:rPr>
        <w:object w:dxaOrig="1760" w:dyaOrig="740" w14:anchorId="32EF77D4">
          <v:shape id="_x0000_i1155" type="#_x0000_t75" style="width:88.5pt;height:36.75pt" o:ole="">
            <v:imagedata r:id="rId262" o:title=""/>
          </v:shape>
          <o:OLEObject Type="Embed" ProgID="Equation.DSMT4" ShapeID="_x0000_i1155" DrawAspect="Content" ObjectID="_1757517773" r:id="rId263"/>
        </w:object>
      </w:r>
      <w:r w:rsidRPr="00292440">
        <w:rPr>
          <w:sz w:val="24"/>
          <w:szCs w:val="24"/>
        </w:rPr>
        <w:t>.</w:t>
      </w:r>
    </w:p>
    <w:p w14:paraId="03FDF3E9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+3</m:t>
                </m:r>
              </m:e>
            </m:d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e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5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</m:sup>
            </m:sSup>
            <m:r>
              <w:rPr>
                <w:rFonts w:ascii="Cambria Math" w:hAnsi="Cambria Math"/>
                <w:sz w:val="24"/>
                <w:szCs w:val="24"/>
                <w:lang w:val="en-US"/>
              </w:rPr>
              <m:t>dx</m:t>
            </m:r>
          </m:e>
        </m:nary>
      </m:oMath>
    </w:p>
    <w:p w14:paraId="4082F754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1180" w:dyaOrig="720" w14:anchorId="27D4CFBE">
          <v:shape id="_x0000_i1156" type="#_x0000_t75" style="width:59.25pt;height:36.75pt" o:ole="">
            <v:imagedata r:id="rId264" o:title=""/>
          </v:shape>
          <o:OLEObject Type="Embed" ProgID="Equation.3" ShapeID="_x0000_i1156" DrawAspect="Content" ObjectID="_1757517774" r:id="rId265"/>
        </w:object>
      </w:r>
    </w:p>
    <w:p w14:paraId="7B572881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области, ограниченной кривыми </w:t>
      </w:r>
      <w:r w:rsidRPr="00292440">
        <w:rPr>
          <w:position w:val="-18"/>
          <w:sz w:val="24"/>
          <w:szCs w:val="24"/>
        </w:rPr>
        <w:object w:dxaOrig="900" w:dyaOrig="540" w14:anchorId="2A3269B1">
          <v:shape id="_x0000_i1157" type="#_x0000_t75" style="width:45pt;height:27pt" o:ole="">
            <v:imagedata r:id="rId266" o:title=""/>
          </v:shape>
          <o:OLEObject Type="Embed" ProgID="Equation.3" ShapeID="_x0000_i1157" DrawAspect="Content" ObjectID="_1757517775" r:id="rId267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24"/>
          <w:sz w:val="24"/>
          <w:szCs w:val="24"/>
        </w:rPr>
        <w:object w:dxaOrig="1080" w:dyaOrig="620" w14:anchorId="6B0D7195">
          <v:shape id="_x0000_i1158" type="#_x0000_t75" style="width:55.5pt;height:31.5pt" o:ole="">
            <v:imagedata r:id="rId268" o:title=""/>
          </v:shape>
          <o:OLEObject Type="Embed" ProgID="Equation.3" ShapeID="_x0000_i1158" DrawAspect="Content" ObjectID="_1757517776" r:id="rId269"/>
        </w:object>
      </w:r>
      <w:r w:rsidRPr="00292440">
        <w:rPr>
          <w:sz w:val="24"/>
          <w:szCs w:val="24"/>
        </w:rPr>
        <w:t>, заданными в прямоугольной декартовой системе координат</w:t>
      </w:r>
    </w:p>
    <w:p w14:paraId="59B9D8A5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фигуры, ограниченной кривой </w:t>
      </w:r>
      <w:r w:rsidRPr="00292440">
        <w:rPr>
          <w:position w:val="-10"/>
          <w:sz w:val="24"/>
          <w:szCs w:val="24"/>
        </w:rPr>
        <w:object w:dxaOrig="800" w:dyaOrig="320" w14:anchorId="7DCB4980">
          <v:shape id="_x0000_i1159" type="#_x0000_t75" style="width:40.5pt;height:16.5pt" o:ole="">
            <v:imagedata r:id="rId270" o:title=""/>
          </v:shape>
          <o:OLEObject Type="Embed" ProgID="Equation.3" ShapeID="_x0000_i1159" DrawAspect="Content" ObjectID="_1757517777" r:id="rId271"/>
        </w:object>
      </w:r>
      <w:r w:rsidRPr="00292440">
        <w:rPr>
          <w:sz w:val="24"/>
          <w:szCs w:val="24"/>
        </w:rPr>
        <w:t xml:space="preserve"> и прямыми </w:t>
      </w:r>
      <w:r w:rsidRPr="00292440">
        <w:rPr>
          <w:position w:val="-6"/>
          <w:sz w:val="24"/>
          <w:szCs w:val="24"/>
        </w:rPr>
        <w:object w:dxaOrig="560" w:dyaOrig="220" w14:anchorId="7ACFB4BF">
          <v:shape id="_x0000_i1160" type="#_x0000_t75" style="width:28.5pt;height:10.5pt" o:ole="">
            <v:imagedata r:id="rId272" o:title=""/>
          </v:shape>
          <o:OLEObject Type="Embed" ProgID="Equation.3" ShapeID="_x0000_i1160" DrawAspect="Content" ObjectID="_1757517778" r:id="rId27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660" w:dyaOrig="360" w14:anchorId="0D561055">
          <v:shape id="_x0000_i1161" type="#_x0000_t75" style="width:31.5pt;height:18.75pt" o:ole="">
            <v:imagedata r:id="rId274" o:title=""/>
          </v:shape>
          <o:OLEObject Type="Embed" ProgID="Equation.3" ShapeID="_x0000_i1161" DrawAspect="Content" ObjectID="_1757517779" r:id="rId27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60" w:dyaOrig="320" w14:anchorId="39BD339E">
          <v:shape id="_x0000_i1162" type="#_x0000_t75" style="width:28.5pt;height:16.5pt" o:ole="">
            <v:imagedata r:id="rId276" o:title=""/>
          </v:shape>
          <o:OLEObject Type="Embed" ProgID="Equation.3" ShapeID="_x0000_i1162" DrawAspect="Content" ObjectID="_1757517780" r:id="rId277"/>
        </w:object>
      </w:r>
      <w:r w:rsidRPr="00292440">
        <w:rPr>
          <w:sz w:val="24"/>
          <w:szCs w:val="24"/>
        </w:rPr>
        <w:t>.</w:t>
      </w:r>
    </w:p>
    <w:p w14:paraId="49B90E7A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длину дуги кривой </w:t>
      </w:r>
      <w:r w:rsidRPr="00292440">
        <w:rPr>
          <w:position w:val="-10"/>
          <w:sz w:val="24"/>
          <w:szCs w:val="24"/>
        </w:rPr>
        <w:object w:dxaOrig="940" w:dyaOrig="499" w14:anchorId="2A720AB8">
          <v:shape id="_x0000_i1163" type="#_x0000_t75" style="width:48pt;height:24.75pt" o:ole="">
            <v:imagedata r:id="rId278" o:title=""/>
          </v:shape>
          <o:OLEObject Type="Embed" ProgID="Equation.3" ShapeID="_x0000_i1163" DrawAspect="Content" ObjectID="_1757517781" r:id="rId279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999" w:dyaOrig="279" w14:anchorId="7411F1E8">
          <v:shape id="_x0000_i1164" type="#_x0000_t75" style="width:49.5pt;height:14.25pt" o:ole="">
            <v:imagedata r:id="rId280" o:title=""/>
          </v:shape>
          <o:OLEObject Type="Embed" ProgID="Equation.3" ShapeID="_x0000_i1164" DrawAspect="Content" ObjectID="_1757517782" r:id="rId281"/>
        </w:object>
      </w:r>
    </w:p>
    <w:p w14:paraId="5B6D44AC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объем тел, образованных вращением фигуры, ограниченной линиями </w:t>
      </w:r>
      <w:r w:rsidRPr="00292440">
        <w:rPr>
          <w:position w:val="-24"/>
          <w:sz w:val="24"/>
          <w:szCs w:val="24"/>
        </w:rPr>
        <w:object w:dxaOrig="620" w:dyaOrig="620" w14:anchorId="6F7A52E8">
          <v:shape id="_x0000_i1165" type="#_x0000_t75" style="width:31.5pt;height:31.5pt" o:ole="">
            <v:imagedata r:id="rId282" o:title=""/>
          </v:shape>
          <o:OLEObject Type="Embed" ProgID="Equation.DSMT4" ShapeID="_x0000_i1165" DrawAspect="Content" ObjectID="_1757517783" r:id="rId28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60" w:dyaOrig="320" w14:anchorId="42CB7169">
          <v:shape id="_x0000_i1166" type="#_x0000_t75" style="width:28.5pt;height:16.5pt" o:ole="">
            <v:imagedata r:id="rId284" o:title=""/>
          </v:shape>
          <o:OLEObject Type="Embed" ProgID="Equation.3" ShapeID="_x0000_i1166" DrawAspect="Content" ObjectID="_1757517784" r:id="rId28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2"/>
          <w:sz w:val="24"/>
          <w:szCs w:val="24"/>
        </w:rPr>
        <w:object w:dxaOrig="580" w:dyaOrig="360" w14:anchorId="11CAAEFA">
          <v:shape id="_x0000_i1167" type="#_x0000_t75" style="width:27.75pt;height:18.75pt" o:ole="">
            <v:imagedata r:id="rId286" o:title=""/>
          </v:shape>
          <o:OLEObject Type="Embed" ProgID="Equation.DSMT4" ShapeID="_x0000_i1167" DrawAspect="Content" ObjectID="_1757517785" r:id="rId287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2"/>
          <w:sz w:val="24"/>
          <w:szCs w:val="24"/>
        </w:rPr>
        <w:object w:dxaOrig="639" w:dyaOrig="360" w14:anchorId="27A75A87">
          <v:shape id="_x0000_i1168" type="#_x0000_t75" style="width:31.5pt;height:18.75pt" o:ole="">
            <v:imagedata r:id="rId288" o:title=""/>
          </v:shape>
          <o:OLEObject Type="Embed" ProgID="Equation.DSMT4" ShapeID="_x0000_i1168" DrawAspect="Content" ObjectID="_1757517786" r:id="rId289"/>
        </w:object>
      </w:r>
      <w:r w:rsidRPr="00292440">
        <w:rPr>
          <w:sz w:val="24"/>
          <w:szCs w:val="24"/>
        </w:rPr>
        <w:t xml:space="preserve"> вокруг оси О</w:t>
      </w:r>
      <w:r w:rsidRPr="00292440">
        <w:rPr>
          <w:sz w:val="24"/>
          <w:szCs w:val="24"/>
          <w:lang w:val="en-US"/>
        </w:rPr>
        <w:t>x</w:t>
      </w:r>
      <w:r w:rsidRPr="00292440">
        <w:rPr>
          <w:sz w:val="24"/>
          <w:szCs w:val="24"/>
        </w:rPr>
        <w:t>.</w:t>
      </w:r>
    </w:p>
    <w:p w14:paraId="09F058F9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несобственный интеграл </w:t>
      </w:r>
      <w:r w:rsidRPr="00292440">
        <w:rPr>
          <w:position w:val="-38"/>
          <w:sz w:val="24"/>
          <w:szCs w:val="24"/>
        </w:rPr>
        <w:object w:dxaOrig="1160" w:dyaOrig="820" w14:anchorId="5A48BF3D">
          <v:shape id="_x0000_i1169" type="#_x0000_t75" style="width:57.75pt;height:40.5pt" o:ole="">
            <v:imagedata r:id="rId290" o:title=""/>
          </v:shape>
          <o:OLEObject Type="Embed" ProgID="Equation.3" ShapeID="_x0000_i1169" DrawAspect="Content" ObjectID="_1757517787" r:id="rId291"/>
        </w:object>
      </w:r>
    </w:p>
    <w:p w14:paraId="6491FDCE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линейного дифференциального уравнения </w:t>
      </w:r>
      <w:r w:rsidRPr="00292440">
        <w:rPr>
          <w:position w:val="-24"/>
          <w:sz w:val="24"/>
          <w:szCs w:val="24"/>
        </w:rPr>
        <w:object w:dxaOrig="1540" w:dyaOrig="620" w14:anchorId="33DD6AF7">
          <v:shape id="_x0000_i1170" type="#_x0000_t75" style="width:78pt;height:31.5pt" o:ole="">
            <v:imagedata r:id="rId292" o:title=""/>
          </v:shape>
          <o:OLEObject Type="Embed" ProgID="Equation.3" ShapeID="_x0000_i1170" DrawAspect="Content" ObjectID="_1757517788" r:id="rId293"/>
        </w:object>
      </w:r>
      <w:r w:rsidRPr="00292440">
        <w:rPr>
          <w:sz w:val="24"/>
          <w:szCs w:val="24"/>
        </w:rPr>
        <w:t xml:space="preserve"> методом вариации произвольной постоянной.</w:t>
      </w:r>
    </w:p>
    <w:p w14:paraId="4FC2AE43" w14:textId="77777777" w:rsidR="00D83AA7" w:rsidRPr="00292440" w:rsidRDefault="00D83AA7" w:rsidP="00D83AA7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задачу Коши для линейного дифференциального уравнения первого порядка </w:t>
      </w:r>
      <w:r w:rsidRPr="00292440">
        <w:rPr>
          <w:position w:val="-24"/>
          <w:sz w:val="24"/>
          <w:szCs w:val="24"/>
        </w:rPr>
        <w:object w:dxaOrig="999" w:dyaOrig="620" w14:anchorId="505D5D79">
          <v:shape id="_x0000_i1171" type="#_x0000_t75" style="width:49.5pt;height:31.5pt" o:ole="">
            <v:imagedata r:id="rId294" o:title=""/>
          </v:shape>
          <o:OLEObject Type="Embed" ProgID="Equation.DSMT4" ShapeID="_x0000_i1171" DrawAspect="Content" ObjectID="_1757517789" r:id="rId295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859" w:dyaOrig="400" w14:anchorId="28D7B955">
          <v:shape id="_x0000_i1172" type="#_x0000_t75" style="width:43.5pt;height:21pt" o:ole="">
            <v:imagedata r:id="rId296" o:title=""/>
          </v:shape>
          <o:OLEObject Type="Embed" ProgID="Equation.DSMT4" ShapeID="_x0000_i1172" DrawAspect="Content" ObjectID="_1757517790" r:id="rId297"/>
        </w:object>
      </w:r>
      <w:r w:rsidRPr="00292440">
        <w:rPr>
          <w:sz w:val="24"/>
          <w:szCs w:val="24"/>
        </w:rPr>
        <w:t>.</w:t>
      </w:r>
    </w:p>
    <w:p w14:paraId="7AA425CA" w14:textId="77777777"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фундаментальную систему решений уравнения </w:t>
      </w:r>
      <w:r w:rsidRPr="00292440">
        <w:rPr>
          <w:position w:val="-10"/>
          <w:sz w:val="24"/>
          <w:szCs w:val="24"/>
        </w:rPr>
        <w:object w:dxaOrig="2079" w:dyaOrig="320" w14:anchorId="76EDCB91">
          <v:shape id="_x0000_i1173" type="#_x0000_t75" style="width:104.25pt;height:16.5pt" o:ole="">
            <v:imagedata r:id="rId298" o:title=""/>
          </v:shape>
          <o:OLEObject Type="Embed" ProgID="Equation.3" ShapeID="_x0000_i1173" DrawAspect="Content" ObjectID="_1757517791" r:id="rId299"/>
        </w:object>
      </w:r>
      <w:r w:rsidRPr="00292440">
        <w:rPr>
          <w:sz w:val="24"/>
          <w:szCs w:val="24"/>
        </w:rPr>
        <w:t>.</w:t>
      </w:r>
    </w:p>
    <w:p w14:paraId="064AB457" w14:textId="77777777"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ЛОДУ, если корни его характеристического уравнения имеют вид: </w:t>
      </w:r>
      <w:r w:rsidRPr="00292440">
        <w:rPr>
          <w:position w:val="-10"/>
          <w:sz w:val="24"/>
          <w:szCs w:val="24"/>
        </w:rPr>
        <w:object w:dxaOrig="780" w:dyaOrig="340" w14:anchorId="1BA763C7">
          <v:shape id="_x0000_i1174" type="#_x0000_t75" style="width:40.5pt;height:16.5pt" o:ole="">
            <v:imagedata r:id="rId300" o:title=""/>
          </v:shape>
          <o:OLEObject Type="Embed" ProgID="Equation.3" ShapeID="_x0000_i1174" DrawAspect="Content" ObjectID="_1757517792" r:id="rId301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940" w:dyaOrig="380" w14:anchorId="7FAB848F">
          <v:shape id="_x0000_i1175" type="#_x0000_t75" style="width:48pt;height:21pt" o:ole="">
            <v:imagedata r:id="rId302" o:title=""/>
          </v:shape>
          <o:OLEObject Type="Embed" ProgID="Equation.3" ShapeID="_x0000_i1175" DrawAspect="Content" ObjectID="_1757517793" r:id="rId303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780" w:dyaOrig="380" w14:anchorId="720955C9">
          <v:shape id="_x0000_i1176" type="#_x0000_t75" style="width:40.5pt;height:21pt" o:ole="">
            <v:imagedata r:id="rId304" o:title=""/>
          </v:shape>
          <o:OLEObject Type="Embed" ProgID="Equation.3" ShapeID="_x0000_i1176" DrawAspect="Content" ObjectID="_1757517794" r:id="rId305"/>
        </w:object>
      </w:r>
      <w:r w:rsidRPr="00292440">
        <w:rPr>
          <w:sz w:val="24"/>
          <w:szCs w:val="24"/>
        </w:rPr>
        <w:t>.</w:t>
      </w:r>
    </w:p>
    <w:p w14:paraId="7AF52E1E" w14:textId="77777777"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ЛОДУ </w:t>
      </w:r>
      <w:r w:rsidRPr="00292440">
        <w:rPr>
          <w:position w:val="-10"/>
          <w:sz w:val="24"/>
          <w:szCs w:val="24"/>
        </w:rPr>
        <w:object w:dxaOrig="1640" w:dyaOrig="320" w14:anchorId="6B2CF953">
          <v:shape id="_x0000_i1177" type="#_x0000_t75" style="width:80.25pt;height:16.5pt" o:ole="">
            <v:imagedata r:id="rId306" o:title=""/>
          </v:shape>
          <o:OLEObject Type="Embed" ProgID="Equation.3" ShapeID="_x0000_i1177" DrawAspect="Content" ObjectID="_1757517795" r:id="rId307"/>
        </w:object>
      </w:r>
      <w:r w:rsidRPr="00292440">
        <w:rPr>
          <w:sz w:val="24"/>
          <w:szCs w:val="24"/>
        </w:rPr>
        <w:t>.</w:t>
      </w:r>
    </w:p>
    <w:p w14:paraId="2AF71DCD" w14:textId="77777777"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уравнения </w:t>
      </w:r>
      <w:r w:rsidRPr="00292440">
        <w:rPr>
          <w:position w:val="-10"/>
          <w:sz w:val="24"/>
          <w:szCs w:val="24"/>
        </w:rPr>
        <w:object w:dxaOrig="1780" w:dyaOrig="360" w14:anchorId="3765E85A">
          <v:shape id="_x0000_i1178" type="#_x0000_t75" style="width:88.5pt;height:18.75pt" o:ole="">
            <v:imagedata r:id="rId308" o:title=""/>
          </v:shape>
          <o:OLEObject Type="Embed" ProgID="Equation.DSMT4" ShapeID="_x0000_i1178" DrawAspect="Content" ObjectID="_1757517796" r:id="rId309"/>
        </w:object>
      </w:r>
      <w:r w:rsidRPr="00292440">
        <w:rPr>
          <w:sz w:val="24"/>
          <w:szCs w:val="24"/>
        </w:rPr>
        <w:t xml:space="preserve"> по виду правой части.</w:t>
      </w:r>
    </w:p>
    <w:p w14:paraId="653F0056" w14:textId="77777777"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Решить ЛНДУ </w:t>
      </w:r>
      <w:r w:rsidRPr="00292440">
        <w:rPr>
          <w:position w:val="-24"/>
          <w:sz w:val="24"/>
          <w:szCs w:val="24"/>
        </w:rPr>
        <w:object w:dxaOrig="1620" w:dyaOrig="620" w14:anchorId="5B8FA0A2">
          <v:shape id="_x0000_i1179" type="#_x0000_t75" style="width:80.25pt;height:31.5pt" o:ole="">
            <v:imagedata r:id="rId310" o:title=""/>
          </v:shape>
          <o:OLEObject Type="Embed" ProgID="Equation.3" ShapeID="_x0000_i1179" DrawAspect="Content" ObjectID="_1757517797" r:id="rId311"/>
        </w:object>
      </w:r>
      <w:r w:rsidRPr="00292440">
        <w:rPr>
          <w:sz w:val="24"/>
          <w:szCs w:val="24"/>
        </w:rPr>
        <w:t xml:space="preserve"> методом вариации произвольных постоянных.</w:t>
      </w:r>
    </w:p>
    <w:p w14:paraId="3CFCCC4B" w14:textId="77777777" w:rsidR="00BC57C2" w:rsidRPr="00292440" w:rsidRDefault="00BC57C2" w:rsidP="00BC57C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системы </w:t>
      </w:r>
      <w:r w:rsidRPr="00292440">
        <w:rPr>
          <w:position w:val="-30"/>
          <w:sz w:val="24"/>
          <w:szCs w:val="24"/>
        </w:rPr>
        <w:object w:dxaOrig="1340" w:dyaOrig="720" w14:anchorId="30123BD2">
          <v:shape id="_x0000_i1180" type="#_x0000_t75" style="width:66pt;height:36.75pt" o:ole="">
            <v:imagedata r:id="rId312" o:title=""/>
          </v:shape>
          <o:OLEObject Type="Embed" ProgID="Equation.3" ShapeID="_x0000_i1180" DrawAspect="Content" ObjectID="_1757517798" r:id="rId313"/>
        </w:object>
      </w:r>
      <w:r w:rsidRPr="00292440">
        <w:rPr>
          <w:sz w:val="24"/>
          <w:szCs w:val="24"/>
        </w:rPr>
        <w:t>.</w:t>
      </w:r>
    </w:p>
    <w:p w14:paraId="4936260C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8"/>
          <w:sz w:val="24"/>
          <w:szCs w:val="24"/>
          <w:lang w:val="en-US"/>
        </w:rPr>
        <w:object w:dxaOrig="1060" w:dyaOrig="700" w14:anchorId="468DC061">
          <v:shape id="_x0000_i1181" type="#_x0000_t75" style="width:52.5pt;height:36.75pt" o:ole="">
            <v:imagedata r:id="rId314" o:title=""/>
          </v:shape>
          <o:OLEObject Type="Embed" ProgID="Equation.DSMT4" ShapeID="_x0000_i1181" DrawAspect="Content" ObjectID="_1757517799" r:id="rId315"/>
        </w:object>
      </w:r>
    </w:p>
    <w:p w14:paraId="3D5E7B2B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6"/>
          <w:sz w:val="24"/>
          <w:szCs w:val="24"/>
        </w:rPr>
        <w:object w:dxaOrig="1240" w:dyaOrig="700" w14:anchorId="471A21F4">
          <v:shape id="_x0000_i1182" type="#_x0000_t75" style="width:63pt;height:36.75pt" o:ole="">
            <v:imagedata r:id="rId316" o:title=""/>
          </v:shape>
          <o:OLEObject Type="Embed" ProgID="Equation.3" ShapeID="_x0000_i1182" DrawAspect="Content" ObjectID="_1757517800" r:id="rId317"/>
        </w:object>
      </w:r>
    </w:p>
    <w:p w14:paraId="6CA7EE2B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8"/>
          <w:sz w:val="24"/>
          <w:szCs w:val="24"/>
        </w:rPr>
        <w:object w:dxaOrig="1140" w:dyaOrig="680" w14:anchorId="509569E0">
          <v:shape id="_x0000_i1183" type="#_x0000_t75" style="width:57pt;height:35.25pt" o:ole="">
            <v:imagedata r:id="rId318" o:title=""/>
          </v:shape>
          <o:OLEObject Type="Embed" ProgID="Equation.3" ShapeID="_x0000_i1183" DrawAspect="Content" ObjectID="_1757517801" r:id="rId319"/>
        </w:object>
      </w:r>
    </w:p>
    <w:p w14:paraId="0168E7C1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w:r w:rsidRPr="00292440">
        <w:rPr>
          <w:position w:val="-26"/>
          <w:sz w:val="24"/>
          <w:szCs w:val="24"/>
        </w:rPr>
        <w:object w:dxaOrig="980" w:dyaOrig="639" w14:anchorId="0F0BA738">
          <v:shape id="_x0000_i1184" type="#_x0000_t75" style="width:49.5pt;height:31.5pt" o:ole="">
            <v:imagedata r:id="rId320" o:title=""/>
          </v:shape>
          <o:OLEObject Type="Embed" ProgID="Equation.3" ShapeID="_x0000_i1184" DrawAspect="Content" ObjectID="_1757517802" r:id="rId321"/>
        </w:object>
      </w:r>
    </w:p>
    <w:p w14:paraId="308F7B9B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2n+1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3n+5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-n</m:t>
                </m:r>
              </m:sup>
            </m:sSup>
          </m:e>
        </m:nary>
      </m:oMath>
    </w:p>
    <w:p w14:paraId="0B85AE66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сходимость ряд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</m:t>
                </m:r>
              </m:den>
            </m:f>
          </m:e>
        </m:nary>
      </m:oMath>
    </w:p>
    <w:p w14:paraId="228029CE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радиус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n=1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n⋅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3</m:t>
                    </m: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den>
            </m:f>
          </m:e>
        </m:nary>
      </m:oMath>
    </w:p>
    <w:p w14:paraId="29D07C25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интервал сходимости степенного ряда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n=0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∞</m:t>
            </m:r>
          </m:sup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  <w:lang w:val="en-US"/>
                          </w:rPr>
                          <m:t>x</m:t>
                        </m:r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-5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</m:t>
                    </m:r>
                  </m:sup>
                </m:sSup>
              </m:num>
              <m:den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n+3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2</m:t>
                    </m: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e>
                  <m:sup>
                    <m:r>
                      <w:rPr>
                        <w:rFonts w:ascii="Cambria Math" w:hAnsi="Cambria Math"/>
                        <w:sz w:val="24"/>
                        <w:szCs w:val="24"/>
                        <w:lang w:val="en-US"/>
                      </w:rPr>
                      <m:t>n</m:t>
                    </m:r>
                  </m:sup>
                </m:sSup>
              </m:den>
            </m:f>
          </m:e>
        </m:nary>
      </m:oMath>
    </w:p>
    <w:p w14:paraId="3E377165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разложение в ряд Маклорена функции </w:t>
      </w:r>
      <m:oMath>
        <m:r>
          <w:rPr>
            <w:rFonts w:ascii="Cambria Math" w:hAnsi="Cambria Math"/>
            <w:sz w:val="24"/>
            <w:szCs w:val="24"/>
          </w:rPr>
          <m:t>y=</m:t>
        </m:r>
        <m:func>
          <m:func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4x</m:t>
            </m:r>
          </m:e>
        </m:func>
      </m:oMath>
    </w:p>
    <w:p w14:paraId="7005F8A2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Разложить функцию </w:t>
      </w:r>
      <w:r w:rsidRPr="00292440">
        <w:rPr>
          <w:position w:val="-10"/>
          <w:sz w:val="24"/>
          <w:szCs w:val="24"/>
        </w:rPr>
        <w:object w:dxaOrig="480" w:dyaOrig="340" w14:anchorId="4D1AD7F3">
          <v:shape id="_x0000_i1185" type="#_x0000_t75" style="width:22.5pt;height:13.5pt" o:ole="">
            <v:imagedata r:id="rId322" o:title=""/>
          </v:shape>
          <o:OLEObject Type="Embed" ProgID="Equation.3" ShapeID="_x0000_i1185" DrawAspect="Content" ObjectID="_1757517803" r:id="rId323"/>
        </w:object>
      </w:r>
      <w:r w:rsidRPr="00292440">
        <w:rPr>
          <w:sz w:val="24"/>
          <w:szCs w:val="24"/>
        </w:rPr>
        <w:t xml:space="preserve"> в ряд по степеням </w:t>
      </w:r>
      <w:r w:rsidRPr="00292440">
        <w:rPr>
          <w:position w:val="-12"/>
          <w:sz w:val="24"/>
          <w:szCs w:val="24"/>
        </w:rPr>
        <w:object w:dxaOrig="840" w:dyaOrig="360" w14:anchorId="19DB5F7E">
          <v:shape id="_x0000_i1186" type="#_x0000_t75" style="width:43.5pt;height:22.5pt" o:ole="">
            <v:imagedata r:id="rId324" o:title=""/>
          </v:shape>
          <o:OLEObject Type="Embed" ProgID="Equation.3" ShapeID="_x0000_i1186" DrawAspect="Content" ObjectID="_1757517804" r:id="rId325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2"/>
          <w:sz w:val="24"/>
          <w:szCs w:val="24"/>
        </w:rPr>
        <w:object w:dxaOrig="1560" w:dyaOrig="400" w14:anchorId="0FEB32ED">
          <v:shape id="_x0000_i1187" type="#_x0000_t75" style="width:79.5pt;height:22.5pt" o:ole="">
            <v:imagedata r:id="rId326" o:title=""/>
          </v:shape>
          <o:OLEObject Type="Embed" ProgID="Equation.3" ShapeID="_x0000_i1187" DrawAspect="Content" ObjectID="_1757517805" r:id="rId327"/>
        </w:object>
      </w:r>
    </w:p>
    <w:p w14:paraId="30204534" w14:textId="77777777" w:rsidR="00683FA0" w:rsidRPr="00292440" w:rsidRDefault="00683FA0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w:r w:rsidRPr="00292440">
        <w:rPr>
          <w:position w:val="-28"/>
          <w:sz w:val="24"/>
          <w:szCs w:val="24"/>
        </w:rPr>
        <w:object w:dxaOrig="1100" w:dyaOrig="680" w14:anchorId="4D0D72E2">
          <v:shape id="_x0000_i1188" type="#_x0000_t75" style="width:57.75pt;height:36.75pt" o:ole="">
            <v:imagedata r:id="rId328" o:title=""/>
          </v:shape>
          <o:OLEObject Type="Embed" ProgID="Equation.3" ShapeID="_x0000_i1188" DrawAspect="Content" ObjectID="_1757517806" r:id="rId329"/>
        </w:object>
      </w:r>
      <w:r w:rsidRPr="00292440">
        <w:rPr>
          <w:sz w:val="24"/>
          <w:szCs w:val="24"/>
        </w:rPr>
        <w:t xml:space="preserve"> с точностью </w:t>
      </w:r>
      <w:r w:rsidRPr="00292440">
        <w:rPr>
          <w:position w:val="-6"/>
          <w:sz w:val="24"/>
          <w:szCs w:val="24"/>
        </w:rPr>
        <w:object w:dxaOrig="820" w:dyaOrig="340" w14:anchorId="17FD1834">
          <v:shape id="_x0000_i1189" type="#_x0000_t75" style="width:43.5pt;height:13.5pt" o:ole="">
            <v:imagedata r:id="rId330" o:title=""/>
          </v:shape>
          <o:OLEObject Type="Embed" ProgID="Equation.3" ShapeID="_x0000_i1189" DrawAspect="Content" ObjectID="_1757517807" r:id="rId331"/>
        </w:object>
      </w:r>
      <w:r w:rsidRPr="00292440">
        <w:rPr>
          <w:sz w:val="24"/>
          <w:szCs w:val="24"/>
        </w:rPr>
        <w:t>.</w:t>
      </w:r>
    </w:p>
    <w:p w14:paraId="610BBA86" w14:textId="77777777" w:rsidR="001F25A6" w:rsidRPr="00292440" w:rsidRDefault="001F25A6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</w:t>
      </w:r>
      <m:oMath>
        <m:nary>
          <m:naryPr>
            <m:chr m:val="∬"/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D</m:t>
            </m:r>
          </m:sub>
          <m:sup/>
          <m:e>
            <m:d>
              <m:d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4x+2y</m:t>
                </m:r>
              </m:e>
            </m:d>
            <m:r>
              <w:rPr>
                <w:rFonts w:ascii="Cambria Math" w:hAnsi="Cambria Math"/>
                <w:sz w:val="24"/>
                <w:szCs w:val="24"/>
              </w:rPr>
              <m:t>dxdy</m:t>
            </m:r>
          </m:e>
        </m:nary>
      </m:oMath>
      <w:r w:rsidRPr="00292440">
        <w:rPr>
          <w:sz w:val="24"/>
          <w:szCs w:val="24"/>
        </w:rPr>
        <w:t xml:space="preserve">, если </w:t>
      </w:r>
      <m:oMath>
        <m:r>
          <w:rPr>
            <w:rFonts w:ascii="Cambria Math" w:hAnsi="Cambria Math"/>
            <w:sz w:val="24"/>
            <w:szCs w:val="24"/>
            <w:lang w:val="en-US"/>
          </w:rPr>
          <m:t>D</m:t>
        </m:r>
      </m:oMath>
      <w:r w:rsidRPr="00292440">
        <w:rPr>
          <w:sz w:val="24"/>
          <w:szCs w:val="24"/>
        </w:rPr>
        <w:t xml:space="preserve"> ограничена линиями </w:t>
      </w:r>
      <m:oMath>
        <m:r>
          <w:rPr>
            <w:rFonts w:ascii="Cambria Math" w:hAnsi="Cambria Math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/>
            <w:sz w:val="24"/>
            <w:szCs w:val="24"/>
          </w:rPr>
          <m:t>+1, y=x-1, x=0, x=2</m:t>
        </m:r>
      </m:oMath>
    </w:p>
    <w:p w14:paraId="19FF9055" w14:textId="77777777" w:rsidR="001F25A6" w:rsidRPr="00292440" w:rsidRDefault="001F25A6" w:rsidP="006F2442">
      <w:pPr>
        <w:pStyle w:val="a6"/>
        <w:numPr>
          <w:ilvl w:val="0"/>
          <w:numId w:val="18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Изменить пределы интегрирования в интеграле </w:t>
      </w:r>
      <m:oMath>
        <m:nary>
          <m:naryPr>
            <m:limLoc m:val="undOvr"/>
            <m:ctrlPr>
              <w:rPr>
                <w:rFonts w:ascii="Cambria Math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/>
                <w:sz w:val="24"/>
                <w:szCs w:val="24"/>
              </w:rPr>
              <m:t>1</m:t>
            </m:r>
          </m:sup>
          <m:e>
            <m:r>
              <w:rPr>
                <w:rFonts w:ascii="Cambria Math" w:hAnsi="Cambria Math"/>
                <w:sz w:val="24"/>
                <w:szCs w:val="24"/>
              </w:rPr>
              <m:t>dx</m:t>
            </m:r>
            <m:nary>
              <m:naryPr>
                <m:limLoc m:val="undOvr"/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x</m:t>
                </m:r>
              </m:sub>
              <m:sup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</m:t>
                    </m:r>
                  </m:e>
                </m:rad>
              </m:sup>
              <m:e>
                <m:r>
                  <w:rPr>
                    <w:rFonts w:ascii="Cambria Math" w:hAnsi="Cambria Math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x, y</m:t>
                    </m:r>
                  </m:e>
                </m:d>
                <m:r>
                  <w:rPr>
                    <w:rFonts w:ascii="Cambria Math" w:hAnsi="Cambria Math"/>
                    <w:sz w:val="24"/>
                    <w:szCs w:val="24"/>
                  </w:rPr>
                  <m:t>dy</m:t>
                </m:r>
              </m:e>
            </m:nary>
          </m:e>
        </m:nary>
      </m:oMath>
    </w:p>
    <w:p w14:paraId="7C50C4B2" w14:textId="77777777" w:rsidR="001F25A6" w:rsidRPr="00292440" w:rsidRDefault="001F25A6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284"/>
        <w:jc w:val="center"/>
        <w:rPr>
          <w:b/>
          <w:sz w:val="24"/>
          <w:szCs w:val="24"/>
        </w:rPr>
      </w:pPr>
    </w:p>
    <w:p w14:paraId="4196ED3B" w14:textId="77777777" w:rsidR="00A31344" w:rsidRPr="00292440" w:rsidRDefault="00A31344" w:rsidP="00C351E0">
      <w:pPr>
        <w:pStyle w:val="1b"/>
        <w:shd w:val="clear" w:color="auto" w:fill="auto"/>
        <w:tabs>
          <w:tab w:val="left" w:pos="1244"/>
        </w:tabs>
        <w:spacing w:line="276" w:lineRule="auto"/>
        <w:ind w:left="284"/>
        <w:jc w:val="center"/>
        <w:rPr>
          <w:b/>
          <w:sz w:val="24"/>
          <w:szCs w:val="24"/>
        </w:rPr>
      </w:pPr>
      <w:r w:rsidRPr="00292440">
        <w:rPr>
          <w:b/>
          <w:sz w:val="24"/>
          <w:szCs w:val="24"/>
        </w:rPr>
        <w:t>Варианты тестовых заданий в дистанционных учебных курсах</w:t>
      </w:r>
    </w:p>
    <w:p w14:paraId="5617C0FB" w14:textId="77777777" w:rsidR="00E81C29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 xml:space="preserve">Текущий контроль знаний студентов в </w:t>
      </w:r>
      <w:r w:rsidR="00671C7F" w:rsidRPr="00292440">
        <w:rPr>
          <w:szCs w:val="24"/>
        </w:rPr>
        <w:t xml:space="preserve">может </w:t>
      </w:r>
      <w:r w:rsidRPr="00292440">
        <w:rPr>
          <w:szCs w:val="24"/>
        </w:rPr>
        <w:t>проводится в виде компьютерного тестирования</w:t>
      </w:r>
      <w:r w:rsidR="00E81C29" w:rsidRPr="00292440">
        <w:rPr>
          <w:szCs w:val="24"/>
        </w:rPr>
        <w:t xml:space="preserve"> по различным модулям (темам) программы.</w:t>
      </w:r>
    </w:p>
    <w:p w14:paraId="68534123" w14:textId="77777777" w:rsidR="00E81C29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 xml:space="preserve">Компьютерные тесты представлены в дистанционных учебных курсах </w:t>
      </w:r>
      <w:r w:rsidR="00A31344" w:rsidRPr="00292440">
        <w:rPr>
          <w:szCs w:val="24"/>
        </w:rPr>
        <w:t>на базе сист</w:t>
      </w:r>
      <w:r w:rsidRPr="00292440">
        <w:rPr>
          <w:szCs w:val="24"/>
        </w:rPr>
        <w:t xml:space="preserve">емы управления обучением Moodle: </w:t>
      </w:r>
      <w:hyperlink r:id="rId332" w:history="1">
        <w:r w:rsidRPr="00292440">
          <w:rPr>
            <w:rStyle w:val="afffa"/>
            <w:szCs w:val="24"/>
          </w:rPr>
          <w:t>http://cdo.rsreu.ru/</w:t>
        </w:r>
      </w:hyperlink>
    </w:p>
    <w:p w14:paraId="5CF6C164" w14:textId="77777777" w:rsidR="00D7498D" w:rsidRPr="00292440" w:rsidRDefault="00D7498D" w:rsidP="00D7498D">
      <w:pPr>
        <w:pStyle w:val="a6"/>
        <w:widowControl/>
        <w:spacing w:line="276" w:lineRule="auto"/>
        <w:ind w:left="360" w:firstLine="0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Доступ к курсам предоставляется по паролю из </w:t>
      </w:r>
      <w:r w:rsidRPr="00292440">
        <w:rPr>
          <w:rFonts w:hint="eastAsia"/>
          <w:sz w:val="24"/>
          <w:szCs w:val="24"/>
        </w:rPr>
        <w:t>внутренней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информационной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системы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организации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из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глобальной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сети</w:t>
      </w:r>
      <w:r w:rsidR="003F3BA4" w:rsidRPr="00292440">
        <w:rPr>
          <w:sz w:val="24"/>
          <w:szCs w:val="24"/>
        </w:rPr>
        <w:t xml:space="preserve"> </w:t>
      </w:r>
      <w:r w:rsidRPr="00292440">
        <w:rPr>
          <w:rFonts w:hint="eastAsia"/>
          <w:sz w:val="24"/>
          <w:szCs w:val="24"/>
        </w:rPr>
        <w:t>Интернет</w:t>
      </w:r>
      <w:r w:rsidRPr="00292440">
        <w:rPr>
          <w:sz w:val="24"/>
          <w:szCs w:val="24"/>
        </w:rPr>
        <w:t>.</w:t>
      </w:r>
    </w:p>
    <w:p w14:paraId="016605D4" w14:textId="77777777" w:rsidR="001144DA" w:rsidRDefault="001144DA" w:rsidP="001144DA">
      <w:pPr>
        <w:pStyle w:val="a6"/>
        <w:numPr>
          <w:ilvl w:val="0"/>
          <w:numId w:val="11"/>
        </w:numPr>
        <w:tabs>
          <w:tab w:val="clear" w:pos="1287"/>
        </w:tabs>
        <w:spacing w:line="240" w:lineRule="auto"/>
        <w:ind w:left="426"/>
        <w:rPr>
          <w:sz w:val="24"/>
          <w:szCs w:val="24"/>
        </w:rPr>
      </w:pPr>
      <w:r w:rsidRPr="00292440">
        <w:rPr>
          <w:sz w:val="24"/>
          <w:szCs w:val="24"/>
        </w:rPr>
        <w:t>Дистанционны</w:t>
      </w:r>
      <w:r w:rsidR="0086599E">
        <w:rPr>
          <w:sz w:val="24"/>
          <w:szCs w:val="24"/>
        </w:rPr>
        <w:t>е</w:t>
      </w:r>
      <w:r w:rsidRPr="00292440">
        <w:rPr>
          <w:sz w:val="24"/>
          <w:szCs w:val="24"/>
        </w:rPr>
        <w:t xml:space="preserve"> учебны</w:t>
      </w:r>
      <w:r w:rsidR="0086599E">
        <w:rPr>
          <w:sz w:val="24"/>
          <w:szCs w:val="24"/>
        </w:rPr>
        <w:t>е</w:t>
      </w:r>
      <w:r w:rsidRPr="00292440">
        <w:rPr>
          <w:sz w:val="24"/>
          <w:szCs w:val="24"/>
        </w:rPr>
        <w:t xml:space="preserve"> курс</w:t>
      </w:r>
      <w:r w:rsidR="0086599E">
        <w:rPr>
          <w:sz w:val="24"/>
          <w:szCs w:val="24"/>
        </w:rPr>
        <w:t>ы</w:t>
      </w:r>
      <w:r w:rsidRPr="00292440">
        <w:rPr>
          <w:sz w:val="24"/>
          <w:szCs w:val="24"/>
        </w:rPr>
        <w:t xml:space="preserve"> «</w:t>
      </w:r>
      <w:r w:rsidR="0086599E">
        <w:rPr>
          <w:sz w:val="24"/>
          <w:szCs w:val="24"/>
        </w:rPr>
        <w:t xml:space="preserve">Высшая </w:t>
      </w:r>
      <w:r w:rsidRPr="00292440">
        <w:rPr>
          <w:sz w:val="24"/>
          <w:szCs w:val="24"/>
        </w:rPr>
        <w:t xml:space="preserve">Математика. </w:t>
      </w:r>
      <w:r w:rsidR="0086599E">
        <w:rPr>
          <w:sz w:val="24"/>
          <w:szCs w:val="24"/>
        </w:rPr>
        <w:t>1 семестр</w:t>
      </w:r>
      <w:r w:rsidRPr="00292440">
        <w:rPr>
          <w:sz w:val="24"/>
          <w:szCs w:val="24"/>
        </w:rPr>
        <w:t>»</w:t>
      </w:r>
      <w:r w:rsidR="0086599E">
        <w:rPr>
          <w:sz w:val="24"/>
          <w:szCs w:val="24"/>
        </w:rPr>
        <w:t xml:space="preserve">, </w:t>
      </w:r>
      <w:r w:rsidR="0086599E" w:rsidRPr="00292440">
        <w:rPr>
          <w:sz w:val="24"/>
          <w:szCs w:val="24"/>
        </w:rPr>
        <w:t>«</w:t>
      </w:r>
      <w:r w:rsidR="0086599E">
        <w:rPr>
          <w:sz w:val="24"/>
          <w:szCs w:val="24"/>
        </w:rPr>
        <w:t xml:space="preserve">Высшая </w:t>
      </w:r>
      <w:r w:rsidR="0086599E" w:rsidRPr="00292440">
        <w:rPr>
          <w:sz w:val="24"/>
          <w:szCs w:val="24"/>
        </w:rPr>
        <w:t xml:space="preserve">Математика. </w:t>
      </w:r>
      <w:r w:rsidR="0086599E">
        <w:rPr>
          <w:sz w:val="24"/>
          <w:szCs w:val="24"/>
        </w:rPr>
        <w:t>2 семестр</w:t>
      </w:r>
      <w:r w:rsidR="0086599E" w:rsidRPr="00292440">
        <w:rPr>
          <w:sz w:val="24"/>
          <w:szCs w:val="24"/>
        </w:rPr>
        <w:t>»</w:t>
      </w:r>
      <w:r w:rsidR="0086599E">
        <w:rPr>
          <w:sz w:val="24"/>
          <w:szCs w:val="24"/>
        </w:rPr>
        <w:t xml:space="preserve">, </w:t>
      </w:r>
      <w:r w:rsidR="0086599E" w:rsidRPr="00292440">
        <w:rPr>
          <w:sz w:val="24"/>
          <w:szCs w:val="24"/>
        </w:rPr>
        <w:t>«</w:t>
      </w:r>
      <w:r w:rsidR="0086599E">
        <w:rPr>
          <w:sz w:val="24"/>
          <w:szCs w:val="24"/>
        </w:rPr>
        <w:t xml:space="preserve">Высшая </w:t>
      </w:r>
      <w:r w:rsidR="0086599E" w:rsidRPr="00292440">
        <w:rPr>
          <w:sz w:val="24"/>
          <w:szCs w:val="24"/>
        </w:rPr>
        <w:t xml:space="preserve">Математика. </w:t>
      </w:r>
      <w:r w:rsidR="0086599E">
        <w:rPr>
          <w:sz w:val="24"/>
          <w:szCs w:val="24"/>
        </w:rPr>
        <w:t>3 семестр</w:t>
      </w:r>
      <w:r w:rsidR="0086599E" w:rsidRPr="00292440">
        <w:rPr>
          <w:sz w:val="24"/>
          <w:szCs w:val="24"/>
        </w:rPr>
        <w:t>»</w:t>
      </w:r>
      <w:r w:rsidRPr="00292440">
        <w:rPr>
          <w:sz w:val="24"/>
          <w:szCs w:val="24"/>
        </w:rPr>
        <w:t xml:space="preserve"> [Электронный ресурс]: Система дистанционного обучения РГРТУ: – Режим доступа: </w:t>
      </w:r>
      <w:hyperlink r:id="rId333" w:history="1">
        <w:r w:rsidR="0086599E" w:rsidRPr="00D2739F">
          <w:rPr>
            <w:rStyle w:val="afffa"/>
            <w:sz w:val="24"/>
            <w:szCs w:val="24"/>
          </w:rPr>
          <w:t>http://cdo.rsreu.ru/</w:t>
        </w:r>
      </w:hyperlink>
    </w:p>
    <w:p w14:paraId="41FA4A17" w14:textId="77777777" w:rsidR="0086599E" w:rsidRPr="00292440" w:rsidRDefault="0086599E" w:rsidP="001144DA">
      <w:pPr>
        <w:pStyle w:val="a6"/>
        <w:numPr>
          <w:ilvl w:val="0"/>
          <w:numId w:val="11"/>
        </w:numPr>
        <w:tabs>
          <w:tab w:val="clear" w:pos="1287"/>
        </w:tabs>
        <w:spacing w:line="240" w:lineRule="auto"/>
        <w:ind w:left="426"/>
        <w:rPr>
          <w:sz w:val="24"/>
          <w:szCs w:val="24"/>
        </w:rPr>
      </w:pPr>
    </w:p>
    <w:p w14:paraId="39F9376A" w14:textId="77777777"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При создании тематических тестов по математике использовали</w:t>
      </w:r>
      <w:r w:rsidR="00E81C29" w:rsidRPr="00292440">
        <w:rPr>
          <w:szCs w:val="24"/>
        </w:rPr>
        <w:t>сь</w:t>
      </w:r>
      <w:r w:rsidRPr="00292440">
        <w:rPr>
          <w:szCs w:val="24"/>
        </w:rPr>
        <w:t xml:space="preserve"> следующие типы вопросов:</w:t>
      </w:r>
    </w:p>
    <w:p w14:paraId="28CFA165" w14:textId="77777777"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1) множественный выбор – необходимо выбрать один или несколько верный ответов среди предложенных,</w:t>
      </w:r>
    </w:p>
    <w:p w14:paraId="406F68E6" w14:textId="77777777" w:rsidR="00A31344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2</w:t>
      </w:r>
      <w:r w:rsidR="00A31344" w:rsidRPr="00292440">
        <w:rPr>
          <w:szCs w:val="24"/>
        </w:rPr>
        <w:t>) числовой ответ – необходимо впечатать числовой ответ с клавиатуры,</w:t>
      </w:r>
    </w:p>
    <w:p w14:paraId="0D1804CB" w14:textId="77777777" w:rsidR="00A31344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lastRenderedPageBreak/>
        <w:t>3</w:t>
      </w:r>
      <w:r w:rsidR="00A31344" w:rsidRPr="00292440">
        <w:rPr>
          <w:szCs w:val="24"/>
        </w:rPr>
        <w:t>) на соответствие – ответ на каждый из вопросов нужно выбрать из предложенного списка,</w:t>
      </w:r>
    </w:p>
    <w:p w14:paraId="6D7C8CED" w14:textId="77777777" w:rsidR="00A31344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4</w:t>
      </w:r>
      <w:r w:rsidR="00A31344" w:rsidRPr="00292440">
        <w:rPr>
          <w:szCs w:val="24"/>
        </w:rPr>
        <w:t>) краткий ответ – необходимо впечатать одно или несколько «слов» (это могут быть как собственно слова, так и наборы определенных символов),</w:t>
      </w:r>
    </w:p>
    <w:p w14:paraId="5E374E3E" w14:textId="77777777" w:rsidR="00E81C29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5</w:t>
      </w:r>
      <w:r w:rsidR="00A31344" w:rsidRPr="00292440">
        <w:rPr>
          <w:szCs w:val="24"/>
        </w:rPr>
        <w:t>) вычисляемый – необходимо ввести числовой ответ с клавиатуры</w:t>
      </w:r>
      <w:r w:rsidRPr="00292440">
        <w:rPr>
          <w:szCs w:val="24"/>
        </w:rPr>
        <w:t>.</w:t>
      </w:r>
    </w:p>
    <w:p w14:paraId="0AC17AF7" w14:textId="77777777" w:rsidR="00E81C29" w:rsidRPr="00292440" w:rsidRDefault="00E81C29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Примеры тестовых заданий представлены ниже.</w:t>
      </w:r>
    </w:p>
    <w:p w14:paraId="3B97126C" w14:textId="77777777" w:rsidR="00A31344" w:rsidRPr="00292440" w:rsidRDefault="009E41CC" w:rsidP="00C351E0">
      <w:pPr>
        <w:spacing w:after="0" w:line="276" w:lineRule="auto"/>
        <w:jc w:val="center"/>
        <w:rPr>
          <w:szCs w:val="24"/>
        </w:rPr>
      </w:pPr>
      <w:r w:rsidRPr="00292440">
        <w:rPr>
          <w:noProof/>
          <w:szCs w:val="24"/>
          <w:lang w:eastAsia="ru-RU"/>
        </w:rPr>
        <w:drawing>
          <wp:inline distT="0" distB="0" distL="0" distR="0" wp14:anchorId="63963D08" wp14:editId="15B05A50">
            <wp:extent cx="4896000" cy="2290061"/>
            <wp:effectExtent l="133350" t="114300" r="133350" b="16764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4">
                      <a:extLst>
                        <a:ext uri="{BEBA8EAE-BF5A-486C-A8C5-ECC9F3942E4B}">
                          <a14:imgProps xmlns:a14="http://schemas.microsoft.com/office/drawing/2010/main">
                            <a14:imgLayer r:embed="rId33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22900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AA9805" w14:textId="77777777" w:rsidR="009E41CC" w:rsidRPr="00292440" w:rsidRDefault="009E41CC" w:rsidP="00C351E0">
      <w:pPr>
        <w:spacing w:after="0" w:line="276" w:lineRule="auto"/>
        <w:jc w:val="center"/>
        <w:rPr>
          <w:szCs w:val="24"/>
        </w:rPr>
      </w:pPr>
      <w:r w:rsidRPr="00292440">
        <w:rPr>
          <w:noProof/>
          <w:szCs w:val="24"/>
          <w:lang w:eastAsia="ru-RU"/>
        </w:rPr>
        <w:drawing>
          <wp:inline distT="0" distB="0" distL="0" distR="0" wp14:anchorId="298572F3" wp14:editId="7F979D7B">
            <wp:extent cx="5082639" cy="1233361"/>
            <wp:effectExtent l="133350" t="133350" r="137160" b="15748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6">
                      <a:extLst>
                        <a:ext uri="{BEBA8EAE-BF5A-486C-A8C5-ECC9F3942E4B}">
                          <a14:imgProps xmlns:a14="http://schemas.microsoft.com/office/drawing/2010/main">
                            <a14:imgLayer r:embed="rId3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780" cy="124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496C90B" w14:textId="77777777" w:rsidR="00A31344" w:rsidRPr="00292440" w:rsidRDefault="00A31344" w:rsidP="00C351E0">
      <w:pPr>
        <w:spacing w:after="0" w:line="276" w:lineRule="auto"/>
        <w:jc w:val="center"/>
        <w:rPr>
          <w:noProof/>
          <w:szCs w:val="24"/>
        </w:rPr>
      </w:pPr>
      <w:r w:rsidRPr="00292440">
        <w:rPr>
          <w:noProof/>
          <w:szCs w:val="24"/>
          <w:lang w:eastAsia="ru-RU"/>
        </w:rPr>
        <w:drawing>
          <wp:inline distT="0" distB="0" distL="0" distR="0" wp14:anchorId="76816347" wp14:editId="5CCA94B3">
            <wp:extent cx="5304991" cy="1947553"/>
            <wp:effectExtent l="19050" t="19050" r="10160" b="1460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lum contrast="4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7" t="27364" r="65393" b="55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04" cy="1949063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AB5A94" w14:textId="77777777"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</w:p>
    <w:p w14:paraId="73BEA05A" w14:textId="77777777" w:rsidR="00A31344" w:rsidRPr="00292440" w:rsidRDefault="00A31344" w:rsidP="00C351E0">
      <w:pPr>
        <w:spacing w:after="0" w:line="276" w:lineRule="auto"/>
        <w:ind w:firstLine="709"/>
        <w:jc w:val="both"/>
        <w:rPr>
          <w:szCs w:val="24"/>
        </w:rPr>
      </w:pPr>
      <w:r w:rsidRPr="00292440">
        <w:rPr>
          <w:szCs w:val="24"/>
        </w:rPr>
        <w:t>Внутри каждой учебной темы сформирован обширный банк разнообразных вопросов, которые разбиты на категории. Каждая категория содержит однотипны</w:t>
      </w:r>
      <w:r w:rsidR="009E41CC" w:rsidRPr="00292440">
        <w:rPr>
          <w:szCs w:val="24"/>
        </w:rPr>
        <w:t>е</w:t>
      </w:r>
      <w:r w:rsidRPr="00292440">
        <w:rPr>
          <w:szCs w:val="24"/>
        </w:rPr>
        <w:t xml:space="preserve"> задач</w:t>
      </w:r>
      <w:r w:rsidR="009E41CC" w:rsidRPr="00292440">
        <w:rPr>
          <w:szCs w:val="24"/>
        </w:rPr>
        <w:t>и</w:t>
      </w:r>
      <w:r w:rsidRPr="00292440">
        <w:rPr>
          <w:szCs w:val="24"/>
        </w:rPr>
        <w:t>, объединенны</w:t>
      </w:r>
      <w:r w:rsidR="009E41CC" w:rsidRPr="00292440">
        <w:rPr>
          <w:szCs w:val="24"/>
        </w:rPr>
        <w:t>е</w:t>
      </w:r>
      <w:r w:rsidRPr="00292440">
        <w:rPr>
          <w:szCs w:val="24"/>
        </w:rPr>
        <w:t xml:space="preserve"> одним учебным вопросом, например, вычисление частных производных, решение ЛОДУ 2 порядка и т.д. Тест формируется на основе выбора случайного вопроса из каждой указанной категории.</w:t>
      </w:r>
    </w:p>
    <w:p w14:paraId="731A8C8F" w14:textId="77777777" w:rsidR="00A31344" w:rsidRPr="00292440" w:rsidRDefault="00A31344" w:rsidP="00C351E0">
      <w:pPr>
        <w:pStyle w:val="1b"/>
        <w:shd w:val="clear" w:color="auto" w:fill="auto"/>
        <w:spacing w:line="276" w:lineRule="auto"/>
        <w:jc w:val="center"/>
        <w:rPr>
          <w:b/>
          <w:sz w:val="24"/>
          <w:szCs w:val="24"/>
        </w:rPr>
      </w:pPr>
    </w:p>
    <w:p w14:paraId="5C8F517E" w14:textId="77777777" w:rsidR="0039037D" w:rsidRPr="00292440" w:rsidRDefault="00B703BD" w:rsidP="00C351E0">
      <w:pPr>
        <w:pStyle w:val="1b"/>
        <w:shd w:val="clear" w:color="auto" w:fill="auto"/>
        <w:spacing w:line="276" w:lineRule="auto"/>
        <w:jc w:val="center"/>
        <w:rPr>
          <w:b/>
          <w:sz w:val="24"/>
          <w:szCs w:val="24"/>
        </w:rPr>
      </w:pPr>
      <w:r w:rsidRPr="00292440">
        <w:rPr>
          <w:b/>
          <w:sz w:val="24"/>
          <w:szCs w:val="24"/>
        </w:rPr>
        <w:t>Задачи для проверки остаточных знаний</w:t>
      </w:r>
    </w:p>
    <w:p w14:paraId="01363F3F" w14:textId="77777777" w:rsidR="00C351E0" w:rsidRPr="00292440" w:rsidRDefault="00C351E0" w:rsidP="00C351E0">
      <w:pPr>
        <w:pStyle w:val="1b"/>
        <w:shd w:val="clear" w:color="auto" w:fill="auto"/>
        <w:spacing w:line="276" w:lineRule="auto"/>
        <w:ind w:firstLine="709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>При проверке остаточных знаний студентам разрешается использовать конспекты лекций и справочную литературу.</w:t>
      </w:r>
    </w:p>
    <w:p w14:paraId="1924F9A7" w14:textId="77777777" w:rsidR="00C351E0" w:rsidRPr="00292440" w:rsidRDefault="00C351E0" w:rsidP="00C351E0">
      <w:pPr>
        <w:pStyle w:val="1b"/>
        <w:shd w:val="clear" w:color="auto" w:fill="auto"/>
        <w:spacing w:line="276" w:lineRule="auto"/>
        <w:ind w:firstLine="709"/>
        <w:jc w:val="center"/>
        <w:rPr>
          <w:b/>
          <w:sz w:val="24"/>
          <w:szCs w:val="24"/>
        </w:rPr>
      </w:pPr>
      <w:r w:rsidRPr="00292440">
        <w:rPr>
          <w:b/>
          <w:sz w:val="24"/>
          <w:szCs w:val="24"/>
        </w:rPr>
        <w:t>Примеры типовых задач для проверки остаточных знаний</w:t>
      </w:r>
    </w:p>
    <w:p w14:paraId="3A8A4420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уравнение </w:t>
      </w:r>
      <w:r w:rsidRPr="00292440">
        <w:rPr>
          <w:position w:val="-50"/>
          <w:sz w:val="24"/>
          <w:szCs w:val="24"/>
        </w:rPr>
        <w:object w:dxaOrig="1540" w:dyaOrig="1120" w14:anchorId="62B7853F">
          <v:shape id="_x0000_i1190" type="#_x0000_t75" style="width:76.5pt;height:56.25pt" o:ole="">
            <v:imagedata r:id="rId339" o:title=""/>
          </v:shape>
          <o:OLEObject Type="Embed" ProgID="Equation.DSMT4" ShapeID="_x0000_i1190" DrawAspect="Content" ObjectID="_1757517808" r:id="rId340"/>
        </w:object>
      </w:r>
      <w:r w:rsidRPr="00292440">
        <w:rPr>
          <w:sz w:val="24"/>
          <w:szCs w:val="24"/>
        </w:rPr>
        <w:t>.</w:t>
      </w:r>
    </w:p>
    <w:p w14:paraId="65645767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</w:t>
      </w:r>
      <w:r w:rsidRPr="00292440">
        <w:rPr>
          <w:position w:val="-50"/>
          <w:sz w:val="24"/>
          <w:szCs w:val="24"/>
        </w:rPr>
        <w:object w:dxaOrig="2000" w:dyaOrig="1120" w14:anchorId="357FA325">
          <v:shape id="_x0000_i1191" type="#_x0000_t75" style="width:101.25pt;height:56.25pt" o:ole="">
            <v:imagedata r:id="rId341" o:title=""/>
          </v:shape>
          <o:OLEObject Type="Embed" ProgID="Equation.DSMT4" ShapeID="_x0000_i1191" DrawAspect="Content" ObjectID="_1757517809" r:id="rId342"/>
        </w:object>
      </w:r>
    </w:p>
    <w:p w14:paraId="5579EF6C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скалярное и векторное произведения векторов </w:t>
      </w:r>
      <w:r w:rsidRPr="00292440">
        <w:rPr>
          <w:position w:val="-10"/>
          <w:sz w:val="24"/>
          <w:szCs w:val="24"/>
        </w:rPr>
        <w:object w:dxaOrig="1680" w:dyaOrig="360" w14:anchorId="7CA2936F">
          <v:shape id="_x0000_i1192" type="#_x0000_t75" style="width:84.75pt;height:18.75pt" o:ole="">
            <v:imagedata r:id="rId343" o:title=""/>
          </v:shape>
          <o:OLEObject Type="Embed" ProgID="Equation.DSMT4" ShapeID="_x0000_i1192" DrawAspect="Content" ObjectID="_1757517810" r:id="rId344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0"/>
          <w:sz w:val="24"/>
          <w:szCs w:val="24"/>
        </w:rPr>
        <w:object w:dxaOrig="1680" w:dyaOrig="360" w14:anchorId="03FF1718">
          <v:shape id="_x0000_i1193" type="#_x0000_t75" style="width:84.75pt;height:18.75pt" o:ole="">
            <v:imagedata r:id="rId345" o:title=""/>
          </v:shape>
          <o:OLEObject Type="Embed" ProgID="Equation.DSMT4" ShapeID="_x0000_i1193" DrawAspect="Content" ObjectID="_1757517811" r:id="rId346"/>
        </w:object>
      </w:r>
      <w:r w:rsidRPr="00292440">
        <w:rPr>
          <w:sz w:val="24"/>
          <w:szCs w:val="24"/>
        </w:rPr>
        <w:t>.</w:t>
      </w:r>
    </w:p>
    <w:p w14:paraId="41E2D661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объем параллелепипеда, построенного на векторах </w:t>
      </w:r>
      <w:r w:rsidRPr="00292440">
        <w:rPr>
          <w:position w:val="-14"/>
          <w:sz w:val="24"/>
          <w:szCs w:val="24"/>
        </w:rPr>
        <w:object w:dxaOrig="1020" w:dyaOrig="400" w14:anchorId="6C259A4E">
          <v:shape id="_x0000_i1194" type="#_x0000_t75" style="width:50.25pt;height:21pt" o:ole="">
            <v:imagedata r:id="rId347" o:title=""/>
          </v:shape>
          <o:OLEObject Type="Embed" ProgID="Equation.DSMT4" ShapeID="_x0000_i1194" DrawAspect="Content" ObjectID="_1757517812" r:id="rId348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1040" w:dyaOrig="400" w14:anchorId="799D9114">
          <v:shape id="_x0000_i1195" type="#_x0000_t75" style="width:51pt;height:21pt" o:ole="">
            <v:imagedata r:id="rId349" o:title=""/>
          </v:shape>
          <o:OLEObject Type="Embed" ProgID="Equation.DSMT4" ShapeID="_x0000_i1195" DrawAspect="Content" ObjectID="_1757517813" r:id="rId350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4"/>
          <w:sz w:val="24"/>
          <w:szCs w:val="24"/>
        </w:rPr>
        <w:object w:dxaOrig="999" w:dyaOrig="400" w14:anchorId="2CD39817">
          <v:shape id="_x0000_i1196" type="#_x0000_t75" style="width:50.25pt;height:21pt" o:ole="">
            <v:imagedata r:id="rId351" o:title=""/>
          </v:shape>
          <o:OLEObject Type="Embed" ProgID="Equation.DSMT4" ShapeID="_x0000_i1196" DrawAspect="Content" ObjectID="_1757517814" r:id="rId352"/>
        </w:object>
      </w:r>
      <w:r w:rsidRPr="00292440">
        <w:rPr>
          <w:sz w:val="24"/>
          <w:szCs w:val="24"/>
        </w:rPr>
        <w:t>.</w:t>
      </w:r>
    </w:p>
    <w:p w14:paraId="36472067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угол между плоскостями </w:t>
      </w:r>
      <w:r w:rsidRPr="00292440">
        <w:rPr>
          <w:position w:val="-10"/>
          <w:sz w:val="24"/>
          <w:szCs w:val="24"/>
        </w:rPr>
        <w:object w:dxaOrig="1800" w:dyaOrig="320" w14:anchorId="4C7E6C84">
          <v:shape id="_x0000_i1197" type="#_x0000_t75" style="width:90.75pt;height:16.5pt" o:ole="">
            <v:imagedata r:id="rId353" o:title=""/>
          </v:shape>
          <o:OLEObject Type="Embed" ProgID="Equation.DSMT4" ShapeID="_x0000_i1197" DrawAspect="Content" ObjectID="_1757517815" r:id="rId354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6"/>
          <w:sz w:val="24"/>
          <w:szCs w:val="24"/>
        </w:rPr>
        <w:object w:dxaOrig="1219" w:dyaOrig="279" w14:anchorId="2915ECB4">
          <v:shape id="_x0000_i1198" type="#_x0000_t75" style="width:61.5pt;height:14.25pt" o:ole="">
            <v:imagedata r:id="rId355" o:title=""/>
          </v:shape>
          <o:OLEObject Type="Embed" ProgID="Equation.DSMT4" ShapeID="_x0000_i1198" DrawAspect="Content" ObjectID="_1757517816" r:id="rId356"/>
        </w:object>
      </w:r>
      <w:r w:rsidRPr="00292440">
        <w:rPr>
          <w:sz w:val="24"/>
          <w:szCs w:val="24"/>
        </w:rPr>
        <w:t>.</w:t>
      </w:r>
    </w:p>
    <w:p w14:paraId="61B2EF1A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уравнение плоскости, проходящей через точку </w:t>
      </w:r>
      <w:r w:rsidRPr="00292440">
        <w:rPr>
          <w:position w:val="-14"/>
          <w:sz w:val="24"/>
          <w:szCs w:val="24"/>
        </w:rPr>
        <w:object w:dxaOrig="1260" w:dyaOrig="400" w14:anchorId="49268CAF">
          <v:shape id="_x0000_i1199" type="#_x0000_t75" style="width:63.75pt;height:21pt" o:ole="">
            <v:imagedata r:id="rId357" o:title=""/>
          </v:shape>
          <o:OLEObject Type="Embed" ProgID="Equation.DSMT4" ShapeID="_x0000_i1199" DrawAspect="Content" ObjectID="_1757517817" r:id="rId358"/>
        </w:object>
      </w:r>
      <w:r w:rsidRPr="00292440">
        <w:rPr>
          <w:sz w:val="24"/>
          <w:szCs w:val="24"/>
        </w:rPr>
        <w:t xml:space="preserve"> и параллельной к плоскости </w:t>
      </w:r>
      <w:r w:rsidRPr="00292440">
        <w:rPr>
          <w:position w:val="-10"/>
          <w:sz w:val="24"/>
          <w:szCs w:val="24"/>
        </w:rPr>
        <w:object w:dxaOrig="1760" w:dyaOrig="320" w14:anchorId="66EFE080">
          <v:shape id="_x0000_i1200" type="#_x0000_t75" style="width:88.5pt;height:16.5pt" o:ole="">
            <v:imagedata r:id="rId359" o:title=""/>
          </v:shape>
          <o:OLEObject Type="Embed" ProgID="Equation.DSMT4" ShapeID="_x0000_i1200" DrawAspect="Content" ObjectID="_1757517818" r:id="rId360"/>
        </w:object>
      </w:r>
      <w:r w:rsidRPr="00292440">
        <w:rPr>
          <w:sz w:val="24"/>
          <w:szCs w:val="24"/>
        </w:rPr>
        <w:t>.</w:t>
      </w:r>
    </w:p>
    <w:p w14:paraId="288B9090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Записать канонические уравнения прямой, проходящей через точку </w:t>
      </w:r>
      <w:r w:rsidRPr="00292440">
        <w:rPr>
          <w:position w:val="-14"/>
          <w:sz w:val="24"/>
          <w:szCs w:val="24"/>
        </w:rPr>
        <w:object w:dxaOrig="1120" w:dyaOrig="400" w14:anchorId="1B8480EB">
          <v:shape id="_x0000_i1201" type="#_x0000_t75" style="width:56.25pt;height:19.5pt" o:ole="">
            <v:imagedata r:id="rId361" o:title=""/>
          </v:shape>
          <o:OLEObject Type="Embed" ProgID="Equation.DSMT4" ShapeID="_x0000_i1201" DrawAspect="Content" ObjectID="_1757517819" r:id="rId362"/>
        </w:object>
      </w:r>
      <w:r w:rsidRPr="00292440">
        <w:rPr>
          <w:sz w:val="24"/>
          <w:szCs w:val="24"/>
        </w:rPr>
        <w:t xml:space="preserve"> параллельно прямой </w:t>
      </w:r>
      <w:r w:rsidRPr="00292440">
        <w:rPr>
          <w:position w:val="-6"/>
          <w:sz w:val="24"/>
          <w:szCs w:val="24"/>
        </w:rPr>
        <w:object w:dxaOrig="639" w:dyaOrig="279" w14:anchorId="455278DC">
          <v:shape id="_x0000_i1202" type="#_x0000_t75" style="width:31.5pt;height:13.5pt" o:ole="">
            <v:imagedata r:id="rId363" o:title=""/>
          </v:shape>
          <o:OLEObject Type="Embed" ProgID="Equation.DSMT4" ShapeID="_x0000_i1202" DrawAspect="Content" ObjectID="_1757517820" r:id="rId36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20" w:dyaOrig="320" w14:anchorId="07F36053">
          <v:shape id="_x0000_i1203" type="#_x0000_t75" style="width:40.5pt;height:16.5pt" o:ole="">
            <v:imagedata r:id="rId365" o:title=""/>
          </v:shape>
          <o:OLEObject Type="Embed" ProgID="Equation.DSMT4" ShapeID="_x0000_i1203" DrawAspect="Content" ObjectID="_1757517821" r:id="rId366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40" w:dyaOrig="279" w14:anchorId="1EC2FFCF">
          <v:shape id="_x0000_i1204" type="#_x0000_t75" style="width:27pt;height:13.5pt" o:ole="">
            <v:imagedata r:id="rId367" o:title=""/>
          </v:shape>
          <o:OLEObject Type="Embed" ProgID="Equation.DSMT4" ShapeID="_x0000_i1204" DrawAspect="Content" ObjectID="_1757517822" r:id="rId368"/>
        </w:object>
      </w:r>
      <w:r w:rsidRPr="00292440">
        <w:rPr>
          <w:sz w:val="24"/>
          <w:szCs w:val="24"/>
        </w:rPr>
        <w:t>.</w:t>
      </w:r>
    </w:p>
    <w:p w14:paraId="0D35AF2B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Для треугольника АВС, где </w:t>
      </w:r>
      <w:r w:rsidRPr="00292440">
        <w:rPr>
          <w:position w:val="-14"/>
          <w:sz w:val="24"/>
          <w:szCs w:val="24"/>
        </w:rPr>
        <w:object w:dxaOrig="680" w:dyaOrig="400" w14:anchorId="39DC6FC2">
          <v:shape id="_x0000_i1205" type="#_x0000_t75" style="width:33.75pt;height:19.5pt" o:ole="">
            <v:imagedata r:id="rId369" o:title=""/>
          </v:shape>
          <o:OLEObject Type="Embed" ProgID="Equation.DSMT4" ShapeID="_x0000_i1205" DrawAspect="Content" ObjectID="_1757517823" r:id="rId37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740" w:dyaOrig="400" w14:anchorId="58B82ADC">
          <v:shape id="_x0000_i1206" type="#_x0000_t75" style="width:36.75pt;height:19.5pt" o:ole="">
            <v:imagedata r:id="rId371" o:title=""/>
          </v:shape>
          <o:OLEObject Type="Embed" ProgID="Equation.DSMT4" ShapeID="_x0000_i1206" DrawAspect="Content" ObjectID="_1757517824" r:id="rId372"/>
        </w:object>
      </w:r>
      <w:r w:rsidRPr="00292440">
        <w:rPr>
          <w:sz w:val="24"/>
          <w:szCs w:val="24"/>
        </w:rPr>
        <w:t xml:space="preserve"> и </w:t>
      </w:r>
      <w:r w:rsidRPr="00292440">
        <w:rPr>
          <w:position w:val="-14"/>
          <w:sz w:val="24"/>
          <w:szCs w:val="24"/>
        </w:rPr>
        <w:object w:dxaOrig="760" w:dyaOrig="400" w14:anchorId="2C511B68">
          <v:shape id="_x0000_i1207" type="#_x0000_t75" style="width:38.25pt;height:19.5pt" o:ole="">
            <v:imagedata r:id="rId373" o:title=""/>
          </v:shape>
          <o:OLEObject Type="Embed" ProgID="Equation.DSMT4" ShapeID="_x0000_i1207" DrawAspect="Content" ObjectID="_1757517825" r:id="rId374"/>
        </w:object>
      </w:r>
      <w:r w:rsidRPr="00292440">
        <w:rPr>
          <w:sz w:val="24"/>
          <w:szCs w:val="24"/>
        </w:rPr>
        <w:t xml:space="preserve"> записать уравнение медианы АМ.</w:t>
      </w:r>
    </w:p>
    <w:p w14:paraId="5F8DC9B4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предел </w:t>
      </w:r>
      <w:r w:rsidRPr="00292440">
        <w:rPr>
          <w:position w:val="-24"/>
          <w:sz w:val="24"/>
          <w:szCs w:val="24"/>
        </w:rPr>
        <w:object w:dxaOrig="1460" w:dyaOrig="660" w14:anchorId="3E952452">
          <v:shape id="_x0000_i1208" type="#_x0000_t75" style="width:72.75pt;height:33.75pt" o:ole="">
            <v:imagedata r:id="rId375" o:title=""/>
          </v:shape>
          <o:OLEObject Type="Embed" ProgID="Equation.DSMT4" ShapeID="_x0000_i1208" DrawAspect="Content" ObjectID="_1757517826" r:id="rId376"/>
        </w:object>
      </w:r>
    </w:p>
    <w:p w14:paraId="5D7FEA5C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предел </w:t>
      </w:r>
      <w:r w:rsidRPr="00292440">
        <w:rPr>
          <w:position w:val="-24"/>
          <w:sz w:val="24"/>
          <w:szCs w:val="24"/>
        </w:rPr>
        <w:object w:dxaOrig="1880" w:dyaOrig="660" w14:anchorId="7A9F38D3">
          <v:shape id="_x0000_i1209" type="#_x0000_t75" style="width:93.75pt;height:33.75pt" o:ole="">
            <v:imagedata r:id="rId377" o:title=""/>
          </v:shape>
          <o:OLEObject Type="Embed" ProgID="Equation.DSMT4" ShapeID="_x0000_i1209" DrawAspect="Content" ObjectID="_1757517827" r:id="rId378"/>
        </w:object>
      </w:r>
      <w:r w:rsidRPr="00292440">
        <w:rPr>
          <w:sz w:val="24"/>
          <w:szCs w:val="24"/>
        </w:rPr>
        <w:t>.</w:t>
      </w:r>
    </w:p>
    <w:p w14:paraId="0F4EC1D0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Уравнение движения точки по оси </w:t>
      </w:r>
      <w:r w:rsidRPr="00292440">
        <w:rPr>
          <w:sz w:val="24"/>
          <w:szCs w:val="24"/>
          <w:lang w:val="en-US"/>
        </w:rPr>
        <w:t>Ox</w:t>
      </w:r>
      <w:r w:rsidRPr="00292440">
        <w:rPr>
          <w:sz w:val="24"/>
          <w:szCs w:val="24"/>
        </w:rPr>
        <w:t xml:space="preserve"> есть </w:t>
      </w:r>
      <w:r w:rsidRPr="00292440">
        <w:rPr>
          <w:position w:val="-10"/>
          <w:sz w:val="24"/>
          <w:szCs w:val="24"/>
        </w:rPr>
        <w:object w:dxaOrig="2060" w:dyaOrig="360" w14:anchorId="4953EB17">
          <v:shape id="_x0000_i1210" type="#_x0000_t75" style="width:103.5pt;height:18.75pt" o:ole="">
            <v:imagedata r:id="rId379" o:title=""/>
          </v:shape>
          <o:OLEObject Type="Embed" ProgID="Equation.DSMT4" ShapeID="_x0000_i1210" DrawAspect="Content" ObjectID="_1757517828" r:id="rId380"/>
        </w:object>
      </w:r>
      <w:r w:rsidRPr="00292440">
        <w:rPr>
          <w:sz w:val="24"/>
          <w:szCs w:val="24"/>
        </w:rPr>
        <w:t xml:space="preserve">. Найти скорость и ускорение точки в момент времени </w:t>
      </w:r>
      <w:r w:rsidRPr="00292440">
        <w:rPr>
          <w:position w:val="-6"/>
          <w:sz w:val="24"/>
          <w:szCs w:val="24"/>
        </w:rPr>
        <w:object w:dxaOrig="600" w:dyaOrig="279" w14:anchorId="336EB5AF">
          <v:shape id="_x0000_i1211" type="#_x0000_t75" style="width:30pt;height:13.5pt" o:ole="">
            <v:imagedata r:id="rId381" o:title=""/>
          </v:shape>
          <o:OLEObject Type="Embed" ProgID="Equation.DSMT4" ShapeID="_x0000_i1211" DrawAspect="Content" ObjectID="_1757517829" r:id="rId382"/>
        </w:object>
      </w:r>
      <w:r w:rsidRPr="00292440">
        <w:rPr>
          <w:sz w:val="24"/>
          <w:szCs w:val="24"/>
        </w:rPr>
        <w:t>.</w:t>
      </w:r>
    </w:p>
    <w:p w14:paraId="5B6DFBBD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наибольшее и наименьшее значения функции </w:t>
      </w:r>
      <w:r w:rsidRPr="00292440">
        <w:rPr>
          <w:position w:val="-10"/>
          <w:sz w:val="24"/>
          <w:szCs w:val="24"/>
        </w:rPr>
        <w:object w:dxaOrig="2439" w:dyaOrig="360" w14:anchorId="393CDCBB">
          <v:shape id="_x0000_i1212" type="#_x0000_t75" style="width:122.25pt;height:18.75pt" o:ole="">
            <v:imagedata r:id="rId383" o:title=""/>
          </v:shape>
          <o:OLEObject Type="Embed" ProgID="Equation.DSMT4" ShapeID="_x0000_i1212" DrawAspect="Content" ObjectID="_1757517830" r:id="rId384"/>
        </w:object>
      </w:r>
      <w:r w:rsidRPr="00292440">
        <w:rPr>
          <w:sz w:val="24"/>
          <w:szCs w:val="24"/>
        </w:rPr>
        <w:t xml:space="preserve"> на отрезке </w:t>
      </w:r>
      <w:r w:rsidRPr="00292440">
        <w:rPr>
          <w:position w:val="-14"/>
          <w:sz w:val="24"/>
          <w:szCs w:val="24"/>
        </w:rPr>
        <w:object w:dxaOrig="540" w:dyaOrig="400" w14:anchorId="6EECC9D2">
          <v:shape id="_x0000_i1213" type="#_x0000_t75" style="width:27pt;height:19.5pt" o:ole="">
            <v:imagedata r:id="rId385" o:title=""/>
          </v:shape>
          <o:OLEObject Type="Embed" ProgID="Equation.DSMT4" ShapeID="_x0000_i1213" DrawAspect="Content" ObjectID="_1757517831" r:id="rId386"/>
        </w:object>
      </w:r>
      <w:r w:rsidRPr="00292440">
        <w:rPr>
          <w:sz w:val="24"/>
          <w:szCs w:val="24"/>
        </w:rPr>
        <w:t>.</w:t>
      </w:r>
    </w:p>
    <w:p w14:paraId="255F5DD3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точки перегиба графика функции </w:t>
      </w:r>
      <w:r w:rsidRPr="00292440">
        <w:rPr>
          <w:position w:val="-10"/>
          <w:sz w:val="24"/>
          <w:szCs w:val="24"/>
        </w:rPr>
        <w:object w:dxaOrig="2659" w:dyaOrig="360" w14:anchorId="0D077FF8">
          <v:shape id="_x0000_i1214" type="#_x0000_t75" style="width:132pt;height:18.75pt" o:ole="">
            <v:imagedata r:id="rId387" o:title=""/>
          </v:shape>
          <o:OLEObject Type="Embed" ProgID="Equation.DSMT4" ShapeID="_x0000_i1214" DrawAspect="Content" ObjectID="_1757517832" r:id="rId388"/>
        </w:object>
      </w:r>
      <w:r w:rsidRPr="00292440">
        <w:rPr>
          <w:sz w:val="24"/>
          <w:szCs w:val="24"/>
        </w:rPr>
        <w:t>.</w:t>
      </w:r>
    </w:p>
    <w:p w14:paraId="569F2B29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на экстремум функцию </w:t>
      </w:r>
      <w:r w:rsidRPr="00292440">
        <w:rPr>
          <w:position w:val="-14"/>
          <w:sz w:val="24"/>
          <w:szCs w:val="24"/>
        </w:rPr>
        <w:object w:dxaOrig="1300" w:dyaOrig="400" w14:anchorId="73C4F82D">
          <v:shape id="_x0000_i1215" type="#_x0000_t75" style="width:65.25pt;height:19.5pt" o:ole="">
            <v:imagedata r:id="rId389" o:title=""/>
          </v:shape>
          <o:OLEObject Type="Embed" ProgID="Equation.DSMT4" ShapeID="_x0000_i1215" DrawAspect="Content" ObjectID="_1757517833" r:id="rId390"/>
        </w:object>
      </w:r>
      <w:r w:rsidRPr="00292440">
        <w:rPr>
          <w:sz w:val="24"/>
          <w:szCs w:val="24"/>
        </w:rPr>
        <w:t>.</w:t>
      </w:r>
    </w:p>
    <w:p w14:paraId="3347B6FC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Определить интервалы монотонности функции </w:t>
      </w:r>
      <w:r w:rsidRPr="00292440">
        <w:rPr>
          <w:position w:val="-34"/>
          <w:sz w:val="24"/>
          <w:szCs w:val="24"/>
        </w:rPr>
        <w:object w:dxaOrig="1180" w:dyaOrig="760" w14:anchorId="6671C132">
          <v:shape id="_x0000_i1216" type="#_x0000_t75" style="width:58.5pt;height:38.25pt" o:ole="">
            <v:imagedata r:id="rId391" o:title=""/>
          </v:shape>
          <o:OLEObject Type="Embed" ProgID="Equation.DSMT4" ShapeID="_x0000_i1216" DrawAspect="Content" ObjectID="_1757517834" r:id="rId392"/>
        </w:object>
      </w:r>
      <w:r w:rsidRPr="00292440">
        <w:rPr>
          <w:sz w:val="24"/>
          <w:szCs w:val="24"/>
        </w:rPr>
        <w:t>.</w:t>
      </w:r>
    </w:p>
    <w:p w14:paraId="6143BB62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дифференциал функции </w:t>
      </w:r>
      <w:r w:rsidRPr="00292440">
        <w:rPr>
          <w:position w:val="-10"/>
          <w:sz w:val="24"/>
          <w:szCs w:val="24"/>
        </w:rPr>
        <w:object w:dxaOrig="1880" w:dyaOrig="320" w14:anchorId="350D75E7">
          <v:shape id="_x0000_i1217" type="#_x0000_t75" style="width:93.75pt;height:16.5pt" o:ole="">
            <v:imagedata r:id="rId393" o:title=""/>
          </v:shape>
          <o:OLEObject Type="Embed" ProgID="Equation.DSMT4" ShapeID="_x0000_i1217" DrawAspect="Content" ObjectID="_1757517835" r:id="rId394"/>
        </w:object>
      </w:r>
      <w:r w:rsidRPr="00292440">
        <w:rPr>
          <w:sz w:val="24"/>
          <w:szCs w:val="24"/>
        </w:rPr>
        <w:t>.</w:t>
      </w:r>
    </w:p>
    <w:p w14:paraId="7E7896A2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</w:t>
      </w:r>
      <w:r w:rsidRPr="00292440">
        <w:rPr>
          <w:position w:val="-10"/>
          <w:sz w:val="24"/>
          <w:szCs w:val="24"/>
        </w:rPr>
        <w:object w:dxaOrig="720" w:dyaOrig="320" w14:anchorId="6070F77B">
          <v:shape id="_x0000_i1218" type="#_x0000_t75" style="width:36.75pt;height:16.5pt" o:ole="">
            <v:imagedata r:id="rId395" o:title=""/>
          </v:shape>
          <o:OLEObject Type="Embed" ProgID="Equation.DSMT4" ShapeID="_x0000_i1218" DrawAspect="Content" ObjectID="_1757517836" r:id="rId396"/>
        </w:object>
      </w:r>
      <w:r w:rsidRPr="00292440">
        <w:rPr>
          <w:sz w:val="24"/>
          <w:szCs w:val="24"/>
        </w:rPr>
        <w:t xml:space="preserve">, если </w:t>
      </w:r>
      <w:r w:rsidRPr="00292440">
        <w:rPr>
          <w:position w:val="-14"/>
          <w:sz w:val="24"/>
          <w:szCs w:val="24"/>
        </w:rPr>
        <w:object w:dxaOrig="2360" w:dyaOrig="400" w14:anchorId="68D31E58">
          <v:shape id="_x0000_i1219" type="#_x0000_t75" style="width:118.5pt;height:19.5pt" o:ole="">
            <v:imagedata r:id="rId397" o:title=""/>
          </v:shape>
          <o:OLEObject Type="Embed" ProgID="Equation.DSMT4" ShapeID="_x0000_i1219" DrawAspect="Content" ObjectID="_1757517837" r:id="rId398"/>
        </w:object>
      </w:r>
      <w:r w:rsidRPr="00292440">
        <w:rPr>
          <w:sz w:val="24"/>
          <w:szCs w:val="24"/>
        </w:rPr>
        <w:t>.</w:t>
      </w:r>
    </w:p>
    <w:p w14:paraId="7337C49A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28"/>
          <w:sz w:val="24"/>
          <w:szCs w:val="24"/>
        </w:rPr>
        <w:object w:dxaOrig="760" w:dyaOrig="680" w14:anchorId="06400F0F">
          <v:shape id="_x0000_i1220" type="#_x0000_t75" style="width:38.25pt;height:33.75pt" o:ole="">
            <v:imagedata r:id="rId399" o:title=""/>
          </v:shape>
          <o:OLEObject Type="Embed" ProgID="Equation.3" ShapeID="_x0000_i1220" DrawAspect="Content" ObjectID="_1757517838" r:id="rId400"/>
        </w:object>
      </w:r>
      <w:r w:rsidRPr="00292440">
        <w:rPr>
          <w:sz w:val="24"/>
          <w:szCs w:val="24"/>
        </w:rPr>
        <w:t>.</w:t>
      </w:r>
    </w:p>
    <w:p w14:paraId="3D7E3C9C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lastRenderedPageBreak/>
        <w:t xml:space="preserve">Вычислить интеграл </w:t>
      </w:r>
      <w:r w:rsidRPr="00292440">
        <w:rPr>
          <w:position w:val="-32"/>
          <w:sz w:val="24"/>
          <w:szCs w:val="24"/>
          <w:lang w:val="en-US"/>
        </w:rPr>
        <w:object w:dxaOrig="1780" w:dyaOrig="740" w14:anchorId="628E53F1">
          <v:shape id="_x0000_i1221" type="#_x0000_t75" style="width:88.5pt;height:36.75pt" o:ole="">
            <v:imagedata r:id="rId401" o:title=""/>
          </v:shape>
          <o:OLEObject Type="Embed" ProgID="Equation.DSMT4" ShapeID="_x0000_i1221" DrawAspect="Content" ObjectID="_1757517839" r:id="rId402"/>
        </w:object>
      </w:r>
      <w:r w:rsidRPr="00292440">
        <w:rPr>
          <w:sz w:val="24"/>
          <w:szCs w:val="24"/>
        </w:rPr>
        <w:t>.</w:t>
      </w:r>
    </w:p>
    <w:p w14:paraId="2EE7FF78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24"/>
          <w:sz w:val="24"/>
          <w:szCs w:val="24"/>
        </w:rPr>
        <w:object w:dxaOrig="1460" w:dyaOrig="760" w14:anchorId="093725D0">
          <v:shape id="_x0000_i1222" type="#_x0000_t75" style="width:72.75pt;height:38.25pt" o:ole="">
            <v:imagedata r:id="rId403" o:title=""/>
          </v:shape>
          <o:OLEObject Type="Embed" ProgID="Equation.DSMT4" ShapeID="_x0000_i1222" DrawAspect="Content" ObjectID="_1757517840" r:id="rId404"/>
        </w:object>
      </w:r>
      <w:r w:rsidRPr="00292440">
        <w:rPr>
          <w:sz w:val="24"/>
          <w:szCs w:val="24"/>
        </w:rPr>
        <w:t>.</w:t>
      </w:r>
    </w:p>
    <w:p w14:paraId="15406D6C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1340" w:dyaOrig="720" w14:anchorId="23B24733">
          <v:shape id="_x0000_i1223" type="#_x0000_t75" style="width:67.5pt;height:36.75pt" o:ole="">
            <v:imagedata r:id="rId405" o:title=""/>
          </v:shape>
          <o:OLEObject Type="Embed" ProgID="Equation.DSMT4" ShapeID="_x0000_i1223" DrawAspect="Content" ObjectID="_1757517841" r:id="rId406"/>
        </w:object>
      </w:r>
      <w:r w:rsidRPr="00292440">
        <w:rPr>
          <w:sz w:val="24"/>
          <w:szCs w:val="24"/>
        </w:rPr>
        <w:t>.</w:t>
      </w:r>
    </w:p>
    <w:p w14:paraId="63B27F01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площадь области, ограниченной кривыми, заданными в ПДСК </w:t>
      </w:r>
      <w:r w:rsidRPr="00292440">
        <w:rPr>
          <w:position w:val="-10"/>
          <w:sz w:val="24"/>
          <w:szCs w:val="24"/>
        </w:rPr>
        <w:object w:dxaOrig="760" w:dyaOrig="380" w14:anchorId="09623092">
          <v:shape id="_x0000_i1224" type="#_x0000_t75" style="width:38.25pt;height:18.75pt" o:ole="">
            <v:imagedata r:id="rId407" o:title=""/>
          </v:shape>
          <o:OLEObject Type="Embed" ProgID="Equation.DSMT4" ShapeID="_x0000_i1224" DrawAspect="Content" ObjectID="_1757517842" r:id="rId408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900" w:dyaOrig="320" w14:anchorId="16EDF7A1">
          <v:shape id="_x0000_i1225" type="#_x0000_t75" style="width:45pt;height:16.5pt" o:ole="">
            <v:imagedata r:id="rId409" o:title=""/>
          </v:shape>
          <o:OLEObject Type="Embed" ProgID="Equation.DSMT4" ShapeID="_x0000_i1225" DrawAspect="Content" ObjectID="_1757517843" r:id="rId41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 w14:anchorId="4241A3DF">
          <v:shape id="_x0000_i1226" type="#_x0000_t75" style="width:28.5pt;height:13.5pt" o:ole="">
            <v:imagedata r:id="rId411" o:title=""/>
          </v:shape>
          <o:OLEObject Type="Embed" ProgID="Equation.DSMT4" ShapeID="_x0000_i1226" DrawAspect="Content" ObjectID="_1757517844" r:id="rId412"/>
        </w:object>
      </w:r>
      <w:r w:rsidRPr="00292440">
        <w:rPr>
          <w:sz w:val="24"/>
          <w:szCs w:val="24"/>
        </w:rPr>
        <w:t>.</w:t>
      </w:r>
    </w:p>
    <w:p w14:paraId="51BF4119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ряд </w:t>
      </w:r>
      <w:r w:rsidRPr="00292440">
        <w:rPr>
          <w:position w:val="-28"/>
          <w:sz w:val="24"/>
          <w:szCs w:val="24"/>
        </w:rPr>
        <w:object w:dxaOrig="1060" w:dyaOrig="700" w14:anchorId="6B386751">
          <v:shape id="_x0000_i1227" type="#_x0000_t75" style="width:53.25pt;height:35.25pt" o:ole="">
            <v:imagedata r:id="rId413" o:title=""/>
          </v:shape>
          <o:OLEObject Type="Embed" ProgID="Equation.DSMT4" ShapeID="_x0000_i1227" DrawAspect="Content" ObjectID="_1757517845" r:id="rId414"/>
        </w:object>
      </w:r>
      <w:r w:rsidRPr="00292440">
        <w:rPr>
          <w:sz w:val="24"/>
          <w:szCs w:val="24"/>
        </w:rPr>
        <w:t xml:space="preserve"> на сходимость.</w:t>
      </w:r>
    </w:p>
    <w:p w14:paraId="31313FF6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Исследовать ряд </w:t>
      </w:r>
      <w:r w:rsidRPr="00292440">
        <w:rPr>
          <w:position w:val="-32"/>
          <w:sz w:val="24"/>
          <w:szCs w:val="24"/>
        </w:rPr>
        <w:object w:dxaOrig="1100" w:dyaOrig="780" w14:anchorId="6DE08F4D">
          <v:shape id="_x0000_i1228" type="#_x0000_t75" style="width:55.5pt;height:38.25pt" o:ole="">
            <v:imagedata r:id="rId415" o:title=""/>
          </v:shape>
          <o:OLEObject Type="Embed" ProgID="Equation.DSMT4" ShapeID="_x0000_i1228" DrawAspect="Content" ObjectID="_1757517846" r:id="rId416"/>
        </w:object>
      </w:r>
      <w:r w:rsidRPr="00292440">
        <w:rPr>
          <w:sz w:val="24"/>
          <w:szCs w:val="24"/>
        </w:rPr>
        <w:t xml:space="preserve"> на сходимость.</w:t>
      </w:r>
    </w:p>
    <w:p w14:paraId="496F9F14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область сходимости ряда </w:t>
      </w:r>
      <w:r w:rsidRPr="00292440">
        <w:rPr>
          <w:position w:val="-28"/>
          <w:sz w:val="24"/>
          <w:szCs w:val="24"/>
        </w:rPr>
        <w:object w:dxaOrig="1080" w:dyaOrig="740" w14:anchorId="5AE666FF">
          <v:shape id="_x0000_i1229" type="#_x0000_t75" style="width:53.25pt;height:36.75pt" o:ole="">
            <v:imagedata r:id="rId417" o:title=""/>
          </v:shape>
          <o:OLEObject Type="Embed" ProgID="Equation.DSMT4" ShapeID="_x0000_i1229" DrawAspect="Content" ObjectID="_1757517847" r:id="rId418"/>
        </w:object>
      </w:r>
      <w:r w:rsidRPr="00292440">
        <w:rPr>
          <w:sz w:val="24"/>
          <w:szCs w:val="24"/>
        </w:rPr>
        <w:t>.</w:t>
      </w:r>
    </w:p>
    <w:p w14:paraId="5A368C85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линейное дифференциальное уравнение первого порядка </w:t>
      </w:r>
      <w:r w:rsidRPr="00292440">
        <w:rPr>
          <w:position w:val="-24"/>
          <w:sz w:val="24"/>
          <w:szCs w:val="24"/>
        </w:rPr>
        <w:object w:dxaOrig="999" w:dyaOrig="620" w14:anchorId="540A1F60">
          <v:shape id="_x0000_i1230" type="#_x0000_t75" style="width:50.25pt;height:31.5pt" o:ole="">
            <v:imagedata r:id="rId419" o:title=""/>
          </v:shape>
          <o:OLEObject Type="Embed" ProgID="Equation.DSMT4" ShapeID="_x0000_i1230" DrawAspect="Content" ObjectID="_1757517848" r:id="rId42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4"/>
          <w:sz w:val="24"/>
          <w:szCs w:val="24"/>
        </w:rPr>
        <w:object w:dxaOrig="859" w:dyaOrig="400" w14:anchorId="23627E71">
          <v:shape id="_x0000_i1231" type="#_x0000_t75" style="width:43.5pt;height:19.5pt" o:ole="">
            <v:imagedata r:id="rId296" o:title=""/>
          </v:shape>
          <o:OLEObject Type="Embed" ProgID="Equation.DSMT4" ShapeID="_x0000_i1231" DrawAspect="Content" ObjectID="_1757517849" r:id="rId421"/>
        </w:object>
      </w:r>
      <w:r w:rsidRPr="00292440">
        <w:rPr>
          <w:sz w:val="24"/>
          <w:szCs w:val="24"/>
        </w:rPr>
        <w:t>.</w:t>
      </w:r>
    </w:p>
    <w:p w14:paraId="79B9A461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уравнения </w:t>
      </w:r>
      <w:r w:rsidRPr="00292440">
        <w:rPr>
          <w:position w:val="-10"/>
          <w:sz w:val="24"/>
          <w:szCs w:val="24"/>
        </w:rPr>
        <w:object w:dxaOrig="1560" w:dyaOrig="320" w14:anchorId="1499835B">
          <v:shape id="_x0000_i1232" type="#_x0000_t75" style="width:78pt;height:16.5pt" o:ole="">
            <v:imagedata r:id="rId422" o:title=""/>
          </v:shape>
          <o:OLEObject Type="Embed" ProgID="Equation.DSMT4" ShapeID="_x0000_i1232" DrawAspect="Content" ObjectID="_1757517850" r:id="rId423"/>
        </w:object>
      </w:r>
      <w:r w:rsidRPr="00292440">
        <w:rPr>
          <w:sz w:val="24"/>
          <w:szCs w:val="24"/>
        </w:rPr>
        <w:t>.</w:t>
      </w:r>
    </w:p>
    <w:p w14:paraId="61E403D0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Найти общее решение уравнения </w:t>
      </w:r>
      <w:r w:rsidRPr="00292440">
        <w:rPr>
          <w:position w:val="-10"/>
          <w:sz w:val="24"/>
          <w:szCs w:val="24"/>
        </w:rPr>
        <w:object w:dxaOrig="1780" w:dyaOrig="360" w14:anchorId="6050E66A">
          <v:shape id="_x0000_i1233" type="#_x0000_t75" style="width:88.5pt;height:18.75pt" o:ole="">
            <v:imagedata r:id="rId308" o:title=""/>
          </v:shape>
          <o:OLEObject Type="Embed" ProgID="Equation.DSMT4" ShapeID="_x0000_i1233" DrawAspect="Content" ObjectID="_1757517851" r:id="rId424"/>
        </w:object>
      </w:r>
    </w:p>
    <w:p w14:paraId="03733608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Решить систему дифференциальных уравнений </w:t>
      </w:r>
      <w:r w:rsidRPr="00292440">
        <w:rPr>
          <w:position w:val="-30"/>
          <w:sz w:val="24"/>
          <w:szCs w:val="24"/>
        </w:rPr>
        <w:object w:dxaOrig="1280" w:dyaOrig="720" w14:anchorId="1AA45EBB">
          <v:shape id="_x0000_i1234" type="#_x0000_t75" style="width:63.75pt;height:36.75pt" o:ole="">
            <v:imagedata r:id="rId425" o:title=""/>
          </v:shape>
          <o:OLEObject Type="Embed" ProgID="Equation.DSMT4" ShapeID="_x0000_i1234" DrawAspect="Content" ObjectID="_1757517852" r:id="rId426"/>
        </w:object>
      </w:r>
    </w:p>
    <w:p w14:paraId="75EC80DB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1560" w:dyaOrig="580" w14:anchorId="2ED2E6D4">
          <v:shape id="_x0000_i1235" type="#_x0000_t75" style="width:78pt;height:27.75pt" o:ole="">
            <v:imagedata r:id="rId427" o:title=""/>
          </v:shape>
          <o:OLEObject Type="Embed" ProgID="Equation.DSMT4" ShapeID="_x0000_i1235" DrawAspect="Content" ObjectID="_1757517853" r:id="rId428"/>
        </w:object>
      </w:r>
      <w:r w:rsidRPr="00292440">
        <w:rPr>
          <w:sz w:val="24"/>
          <w:szCs w:val="24"/>
        </w:rPr>
        <w:t xml:space="preserve">, если область </w:t>
      </w:r>
      <w:r w:rsidRPr="00292440">
        <w:rPr>
          <w:sz w:val="24"/>
          <w:szCs w:val="24"/>
          <w:lang w:val="en-US"/>
        </w:rPr>
        <w:t>D</w:t>
      </w:r>
      <w:r w:rsidRPr="00292440">
        <w:rPr>
          <w:sz w:val="24"/>
          <w:szCs w:val="24"/>
        </w:rPr>
        <w:t xml:space="preserve"> ограничена кривыми </w:t>
      </w:r>
      <w:r w:rsidRPr="00292440">
        <w:rPr>
          <w:position w:val="-10"/>
          <w:sz w:val="24"/>
          <w:szCs w:val="24"/>
        </w:rPr>
        <w:object w:dxaOrig="660" w:dyaOrig="360" w14:anchorId="6BEE2403">
          <v:shape id="_x0000_i1236" type="#_x0000_t75" style="width:33.75pt;height:18.75pt" o:ole="">
            <v:imagedata r:id="rId429" o:title=""/>
          </v:shape>
          <o:OLEObject Type="Embed" ProgID="Equation.DSMT4" ShapeID="_x0000_i1236" DrawAspect="Content" ObjectID="_1757517854" r:id="rId43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80" w:dyaOrig="260" w14:anchorId="29E86E7E">
          <v:shape id="_x0000_i1237" type="#_x0000_t75" style="width:27.75pt;height:13.5pt" o:ole="">
            <v:imagedata r:id="rId431" o:title=""/>
          </v:shape>
          <o:OLEObject Type="Embed" ProgID="Equation.DSMT4" ShapeID="_x0000_i1237" DrawAspect="Content" ObjectID="_1757517855" r:id="rId432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20" w:dyaOrig="279" w14:anchorId="54E3A4B9">
          <v:shape id="_x0000_i1238" type="#_x0000_t75" style="width:25.5pt;height:13.5pt" o:ole="">
            <v:imagedata r:id="rId433" o:title=""/>
          </v:shape>
          <o:OLEObject Type="Embed" ProgID="Equation.DSMT4" ShapeID="_x0000_i1238" DrawAspect="Content" ObjectID="_1757517856" r:id="rId43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 w14:anchorId="3C333BF4">
          <v:shape id="_x0000_i1239" type="#_x0000_t75" style="width:28.5pt;height:13.5pt" o:ole="">
            <v:imagedata r:id="rId435" o:title=""/>
          </v:shape>
          <o:OLEObject Type="Embed" ProgID="Equation.DSMT4" ShapeID="_x0000_i1239" DrawAspect="Content" ObjectID="_1757517857" r:id="rId436"/>
        </w:object>
      </w:r>
      <w:r w:rsidRPr="00292440">
        <w:rPr>
          <w:sz w:val="24"/>
          <w:szCs w:val="24"/>
        </w:rPr>
        <w:t>.</w:t>
      </w:r>
    </w:p>
    <w:p w14:paraId="0D185B5B" w14:textId="77777777" w:rsidR="00C351E0" w:rsidRPr="00292440" w:rsidRDefault="00C351E0" w:rsidP="006F2442">
      <w:pPr>
        <w:pStyle w:val="a6"/>
        <w:widowControl/>
        <w:numPr>
          <w:ilvl w:val="0"/>
          <w:numId w:val="31"/>
        </w:numPr>
        <w:spacing w:line="276" w:lineRule="auto"/>
        <w:jc w:val="both"/>
        <w:rPr>
          <w:sz w:val="24"/>
          <w:szCs w:val="24"/>
        </w:rPr>
      </w:pPr>
      <w:r w:rsidRPr="00292440">
        <w:rPr>
          <w:sz w:val="24"/>
          <w:szCs w:val="24"/>
        </w:rPr>
        <w:t xml:space="preserve">Вычислить интеграл </w:t>
      </w:r>
      <w:r w:rsidRPr="00292440">
        <w:rPr>
          <w:position w:val="-30"/>
          <w:sz w:val="24"/>
          <w:szCs w:val="24"/>
        </w:rPr>
        <w:object w:dxaOrig="980" w:dyaOrig="580" w14:anchorId="148FC4F4">
          <v:shape id="_x0000_i1240" type="#_x0000_t75" style="width:49.5pt;height:27.75pt" o:ole="">
            <v:imagedata r:id="rId437" o:title=""/>
          </v:shape>
          <o:OLEObject Type="Embed" ProgID="Equation.DSMT4" ShapeID="_x0000_i1240" DrawAspect="Content" ObjectID="_1757517858" r:id="rId438"/>
        </w:object>
      </w:r>
      <w:r w:rsidRPr="00292440">
        <w:rPr>
          <w:sz w:val="24"/>
          <w:szCs w:val="24"/>
        </w:rPr>
        <w:t xml:space="preserve">, если область </w:t>
      </w:r>
      <w:r w:rsidRPr="00292440">
        <w:rPr>
          <w:sz w:val="24"/>
          <w:szCs w:val="24"/>
          <w:lang w:val="en-US"/>
        </w:rPr>
        <w:t>D</w:t>
      </w:r>
      <w:r w:rsidRPr="00292440">
        <w:rPr>
          <w:sz w:val="24"/>
          <w:szCs w:val="24"/>
        </w:rPr>
        <w:t xml:space="preserve"> ограничена кривыми </w:t>
      </w:r>
      <w:r w:rsidRPr="00292440">
        <w:rPr>
          <w:position w:val="-6"/>
          <w:sz w:val="24"/>
          <w:szCs w:val="24"/>
        </w:rPr>
        <w:object w:dxaOrig="520" w:dyaOrig="279" w14:anchorId="6A8378CA">
          <v:shape id="_x0000_i1241" type="#_x0000_t75" style="width:25.5pt;height:13.5pt" o:ole="">
            <v:imagedata r:id="rId439" o:title=""/>
          </v:shape>
          <o:OLEObject Type="Embed" ProgID="Equation.DSMT4" ShapeID="_x0000_i1241" DrawAspect="Content" ObjectID="_1757517859" r:id="rId440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6"/>
          <w:sz w:val="24"/>
          <w:szCs w:val="24"/>
        </w:rPr>
        <w:object w:dxaOrig="560" w:dyaOrig="279" w14:anchorId="50BDC768">
          <v:shape id="_x0000_i1242" type="#_x0000_t75" style="width:28.5pt;height:13.5pt" o:ole="">
            <v:imagedata r:id="rId441" o:title=""/>
          </v:shape>
          <o:OLEObject Type="Embed" ProgID="Equation.DSMT4" ShapeID="_x0000_i1242" DrawAspect="Content" ObjectID="_1757517860" r:id="rId442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580" w:dyaOrig="260" w14:anchorId="1B97BB72">
          <v:shape id="_x0000_i1243" type="#_x0000_t75" style="width:29.25pt;height:12.75pt" o:ole="">
            <v:imagedata r:id="rId443" o:title=""/>
          </v:shape>
          <o:OLEObject Type="Embed" ProgID="Equation.DSMT4" ShapeID="_x0000_i1243" DrawAspect="Content" ObjectID="_1757517861" r:id="rId444"/>
        </w:object>
      </w:r>
      <w:r w:rsidRPr="00292440">
        <w:rPr>
          <w:sz w:val="24"/>
          <w:szCs w:val="24"/>
        </w:rPr>
        <w:t xml:space="preserve">, </w:t>
      </w:r>
      <w:r w:rsidRPr="00292440">
        <w:rPr>
          <w:position w:val="-10"/>
          <w:sz w:val="24"/>
          <w:szCs w:val="24"/>
        </w:rPr>
        <w:object w:dxaOrig="859" w:dyaOrig="380" w14:anchorId="26FED603">
          <v:shape id="_x0000_i1244" type="#_x0000_t75" style="width:42.75pt;height:18.75pt" o:ole="">
            <v:imagedata r:id="rId445" o:title=""/>
          </v:shape>
          <o:OLEObject Type="Embed" ProgID="Equation.DSMT4" ShapeID="_x0000_i1244" DrawAspect="Content" ObjectID="_1757517862" r:id="rId446"/>
        </w:object>
      </w:r>
      <w:r w:rsidRPr="00292440">
        <w:rPr>
          <w:sz w:val="24"/>
          <w:szCs w:val="24"/>
        </w:rPr>
        <w:t>.</w:t>
      </w:r>
    </w:p>
    <w:p w14:paraId="7A756708" w14:textId="77777777" w:rsidR="00340322" w:rsidRPr="00292440" w:rsidRDefault="00340322" w:rsidP="00C351E0">
      <w:pPr>
        <w:pStyle w:val="a6"/>
        <w:shd w:val="clear" w:color="auto" w:fill="FFFFFF"/>
        <w:spacing w:line="276" w:lineRule="auto"/>
        <w:ind w:left="0" w:firstLine="709"/>
        <w:jc w:val="both"/>
        <w:rPr>
          <w:sz w:val="24"/>
          <w:szCs w:val="24"/>
        </w:rPr>
      </w:pPr>
    </w:p>
    <w:p w14:paraId="04FE87DC" w14:textId="77777777" w:rsidR="00340322" w:rsidRPr="00292440" w:rsidRDefault="00340322" w:rsidP="00C351E0">
      <w:pPr>
        <w:pStyle w:val="a6"/>
        <w:shd w:val="clear" w:color="auto" w:fill="FFFFFF"/>
        <w:spacing w:line="276" w:lineRule="auto"/>
        <w:ind w:left="0" w:firstLine="709"/>
        <w:jc w:val="both"/>
        <w:rPr>
          <w:sz w:val="24"/>
          <w:szCs w:val="24"/>
        </w:rPr>
      </w:pPr>
    </w:p>
    <w:p w14:paraId="33AEB068" w14:textId="77777777" w:rsidR="00340322" w:rsidRPr="00292440" w:rsidRDefault="00340322" w:rsidP="00C351E0">
      <w:pPr>
        <w:pStyle w:val="a8"/>
        <w:widowControl w:val="0"/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Составил</w:t>
      </w:r>
      <w:r w:rsidR="00C351E0" w:rsidRPr="00292440">
        <w:rPr>
          <w:sz w:val="24"/>
          <w:szCs w:val="24"/>
        </w:rPr>
        <w:t>а</w:t>
      </w:r>
    </w:p>
    <w:p w14:paraId="4FB24312" w14:textId="77777777" w:rsidR="00340322" w:rsidRPr="00292440" w:rsidRDefault="00340322" w:rsidP="00C351E0">
      <w:pPr>
        <w:pStyle w:val="a8"/>
        <w:widowControl w:val="0"/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 xml:space="preserve">доцент кафедры </w:t>
      </w:r>
      <w:r w:rsidR="00650591" w:rsidRPr="00292440">
        <w:rPr>
          <w:sz w:val="24"/>
          <w:szCs w:val="24"/>
        </w:rPr>
        <w:t>ВМ</w:t>
      </w:r>
    </w:p>
    <w:p w14:paraId="04C3F9B6" w14:textId="77777777" w:rsidR="00340322" w:rsidRPr="00292440" w:rsidRDefault="00340322" w:rsidP="00C351E0">
      <w:pPr>
        <w:pStyle w:val="a8"/>
        <w:widowControl w:val="0"/>
        <w:tabs>
          <w:tab w:val="left" w:pos="6663"/>
        </w:tabs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к.</w:t>
      </w:r>
      <w:r w:rsidR="009131E7" w:rsidRPr="00292440">
        <w:rPr>
          <w:sz w:val="24"/>
          <w:szCs w:val="24"/>
        </w:rPr>
        <w:t>ф.-м.</w:t>
      </w:r>
      <w:r w:rsidRPr="00292440">
        <w:rPr>
          <w:sz w:val="24"/>
          <w:szCs w:val="24"/>
        </w:rPr>
        <w:t>н., доцент</w:t>
      </w:r>
      <w:r w:rsidRPr="00292440">
        <w:rPr>
          <w:sz w:val="24"/>
          <w:szCs w:val="24"/>
        </w:rPr>
        <w:tab/>
      </w:r>
      <w:r w:rsidR="009131E7" w:rsidRPr="00292440">
        <w:rPr>
          <w:sz w:val="24"/>
          <w:szCs w:val="24"/>
        </w:rPr>
        <w:t>К.А. Ципоркова</w:t>
      </w:r>
    </w:p>
    <w:p w14:paraId="6D4F6B5E" w14:textId="77777777" w:rsidR="00340322" w:rsidRPr="00292440" w:rsidRDefault="00340322" w:rsidP="00C351E0">
      <w:pPr>
        <w:pStyle w:val="a8"/>
        <w:widowControl w:val="0"/>
        <w:spacing w:line="276" w:lineRule="auto"/>
        <w:rPr>
          <w:sz w:val="24"/>
          <w:szCs w:val="24"/>
        </w:rPr>
      </w:pPr>
    </w:p>
    <w:p w14:paraId="1AD6F474" w14:textId="77777777" w:rsidR="00340322" w:rsidRPr="00292440" w:rsidRDefault="00340322" w:rsidP="00C351E0">
      <w:pPr>
        <w:pStyle w:val="a8"/>
        <w:widowControl w:val="0"/>
        <w:tabs>
          <w:tab w:val="right" w:pos="9638"/>
        </w:tabs>
        <w:spacing w:line="276" w:lineRule="auto"/>
        <w:rPr>
          <w:sz w:val="24"/>
          <w:szCs w:val="24"/>
        </w:rPr>
      </w:pPr>
    </w:p>
    <w:p w14:paraId="436CD0FE" w14:textId="77777777" w:rsidR="00340322" w:rsidRPr="00292440" w:rsidRDefault="00340322" w:rsidP="00C351E0">
      <w:pPr>
        <w:pStyle w:val="a8"/>
        <w:widowControl w:val="0"/>
        <w:tabs>
          <w:tab w:val="right" w:pos="9638"/>
        </w:tabs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Заведующий кафедрой</w:t>
      </w:r>
      <w:r w:rsidR="00650591" w:rsidRPr="00292440">
        <w:rPr>
          <w:sz w:val="24"/>
          <w:szCs w:val="24"/>
        </w:rPr>
        <w:t xml:space="preserve"> ВМ</w:t>
      </w:r>
    </w:p>
    <w:p w14:paraId="409A8BB9" w14:textId="77777777" w:rsidR="00340322" w:rsidRPr="00292440" w:rsidRDefault="00340322" w:rsidP="006F2442">
      <w:pPr>
        <w:pStyle w:val="a8"/>
        <w:widowControl w:val="0"/>
        <w:tabs>
          <w:tab w:val="left" w:pos="6817"/>
        </w:tabs>
        <w:spacing w:line="276" w:lineRule="auto"/>
        <w:rPr>
          <w:sz w:val="24"/>
          <w:szCs w:val="24"/>
        </w:rPr>
      </w:pPr>
      <w:r w:rsidRPr="00292440">
        <w:rPr>
          <w:sz w:val="24"/>
          <w:szCs w:val="24"/>
        </w:rPr>
        <w:t>к.</w:t>
      </w:r>
      <w:r w:rsidR="00650591" w:rsidRPr="00292440">
        <w:rPr>
          <w:sz w:val="24"/>
          <w:szCs w:val="24"/>
        </w:rPr>
        <w:t>ф.-м.</w:t>
      </w:r>
      <w:r w:rsidRPr="00292440">
        <w:rPr>
          <w:sz w:val="24"/>
          <w:szCs w:val="24"/>
        </w:rPr>
        <w:t>н., доцент</w:t>
      </w:r>
      <w:r w:rsidRPr="00292440">
        <w:rPr>
          <w:sz w:val="24"/>
          <w:szCs w:val="24"/>
        </w:rPr>
        <w:tab/>
      </w:r>
      <w:r w:rsidR="00650591" w:rsidRPr="00292440">
        <w:rPr>
          <w:sz w:val="24"/>
          <w:szCs w:val="24"/>
        </w:rPr>
        <w:t>К.В.Бухенский</w:t>
      </w:r>
    </w:p>
    <w:sectPr w:rsidR="00340322" w:rsidRPr="00292440" w:rsidSect="00E64A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324BAC6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B7A0063A"/>
    <w:lvl w:ilvl="0">
      <w:start w:val="1"/>
      <w:numFmt w:val="decimal"/>
      <w:pStyle w:val="3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05808246"/>
    <w:lvl w:ilvl="0">
      <w:start w:val="1"/>
      <w:numFmt w:val="decimal"/>
      <w:pStyle w:val="2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0CAED748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F4E1430"/>
    <w:lvl w:ilvl="0">
      <w:start w:val="1"/>
      <w:numFmt w:val="bullet"/>
      <w:pStyle w:val="4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46E55EE"/>
    <w:lvl w:ilvl="0">
      <w:start w:val="1"/>
      <w:numFmt w:val="bullet"/>
      <w:pStyle w:val="3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9AC3A6"/>
    <w:lvl w:ilvl="0">
      <w:start w:val="1"/>
      <w:numFmt w:val="bullet"/>
      <w:pStyle w:val="2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F8FEBA"/>
    <w:lvl w:ilvl="0">
      <w:start w:val="1"/>
      <w:numFmt w:val="bullet"/>
      <w:pStyle w:val="a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EDEF2D8"/>
    <w:lvl w:ilvl="0">
      <w:start w:val="1"/>
      <w:numFmt w:val="decimal"/>
      <w:pStyle w:val="5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  <w:b w:val="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  <w:b w:val="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b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  <w:b w:val="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  <w:b w:val="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  <w:b w:val="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  <w:b w:val="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  <w:b w:val="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  <w:b w:val="0"/>
      </w:rPr>
    </w:lvl>
  </w:abstractNum>
  <w:abstractNum w:abstractNumId="11" w15:restartNumberingAfterBreak="0">
    <w:nsid w:val="00000007"/>
    <w:multiLevelType w:val="multilevel"/>
    <w:tmpl w:val="00000006"/>
    <w:lvl w:ilvl="0">
      <w:start w:val="2"/>
      <w:numFmt w:val="decimal"/>
      <w:pStyle w:val="50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pStyle w:val="41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6.%1."/>
      <w:lvlJc w:val="left"/>
      <w:rPr>
        <w:rFonts w:ascii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 w15:restartNumberingAfterBreak="0">
    <w:nsid w:val="0000000F"/>
    <w:multiLevelType w:val="singleLevel"/>
    <w:tmpl w:val="0000000F"/>
    <w:name w:val="WW8Num21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</w:rPr>
    </w:lvl>
  </w:abstractNum>
  <w:abstractNum w:abstractNumId="13" w15:restartNumberingAfterBreak="0">
    <w:nsid w:val="0FEB6C89"/>
    <w:multiLevelType w:val="hybridMultilevel"/>
    <w:tmpl w:val="45AA06D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10205D6F"/>
    <w:multiLevelType w:val="hybridMultilevel"/>
    <w:tmpl w:val="87F6892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12591274"/>
    <w:multiLevelType w:val="hybridMultilevel"/>
    <w:tmpl w:val="1FE01CF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17B93790"/>
    <w:multiLevelType w:val="hybridMultilevel"/>
    <w:tmpl w:val="CB7849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1B0F32CF"/>
    <w:multiLevelType w:val="hybridMultilevel"/>
    <w:tmpl w:val="C5E687E6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210731FB"/>
    <w:multiLevelType w:val="multilevel"/>
    <w:tmpl w:val="5582E0D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  <w:color w:val="auto"/>
      </w:rPr>
    </w:lvl>
  </w:abstractNum>
  <w:abstractNum w:abstractNumId="19" w15:restartNumberingAfterBreak="0">
    <w:nsid w:val="210F7728"/>
    <w:multiLevelType w:val="hybridMultilevel"/>
    <w:tmpl w:val="7AAE09C4"/>
    <w:lvl w:ilvl="0" w:tplc="8CCCEC14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20" w15:restartNumberingAfterBreak="0">
    <w:nsid w:val="25601894"/>
    <w:multiLevelType w:val="hybridMultilevel"/>
    <w:tmpl w:val="288248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15A7767"/>
    <w:multiLevelType w:val="multilevel"/>
    <w:tmpl w:val="9724DB7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32342E5E"/>
    <w:multiLevelType w:val="hybridMultilevel"/>
    <w:tmpl w:val="08A899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BE7027"/>
    <w:multiLevelType w:val="hybridMultilevel"/>
    <w:tmpl w:val="B41290A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3A1608B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33B5601A"/>
    <w:multiLevelType w:val="hybridMultilevel"/>
    <w:tmpl w:val="180849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910B1B"/>
    <w:multiLevelType w:val="hybridMultilevel"/>
    <w:tmpl w:val="D334F2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473869D1"/>
    <w:multiLevelType w:val="hybridMultilevel"/>
    <w:tmpl w:val="050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476075A0"/>
    <w:multiLevelType w:val="multilevel"/>
    <w:tmpl w:val="E65A881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"/>
      <w:lvlJc w:val="left"/>
      <w:pPr>
        <w:ind w:left="1455" w:hanging="37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cs="Times New Roman" w:hint="default"/>
        <w:color w:val="auto"/>
      </w:rPr>
    </w:lvl>
  </w:abstractNum>
  <w:abstractNum w:abstractNumId="29" w15:restartNumberingAfterBreak="0">
    <w:nsid w:val="48B76B86"/>
    <w:multiLevelType w:val="hybridMultilevel"/>
    <w:tmpl w:val="99E0BAA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4ADC0D2B"/>
    <w:multiLevelType w:val="hybridMultilevel"/>
    <w:tmpl w:val="C5CEF438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4EDD359D"/>
    <w:multiLevelType w:val="hybridMultilevel"/>
    <w:tmpl w:val="9D1CAF4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 w15:restartNumberingAfterBreak="0">
    <w:nsid w:val="52030CDA"/>
    <w:multiLevelType w:val="hybridMultilevel"/>
    <w:tmpl w:val="635A06D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593A4D31"/>
    <w:multiLevelType w:val="hybridMultilevel"/>
    <w:tmpl w:val="30F4743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59444768"/>
    <w:multiLevelType w:val="multilevel"/>
    <w:tmpl w:val="94922A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 w15:restartNumberingAfterBreak="0">
    <w:nsid w:val="6205316A"/>
    <w:multiLevelType w:val="hybridMultilevel"/>
    <w:tmpl w:val="CCCEA86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E84338"/>
    <w:multiLevelType w:val="hybridMultilevel"/>
    <w:tmpl w:val="D87A705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DBD308E"/>
    <w:multiLevelType w:val="hybridMultilevel"/>
    <w:tmpl w:val="AF7A5728"/>
    <w:lvl w:ilvl="0" w:tplc="DD6C330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8" w15:restartNumberingAfterBreak="0">
    <w:nsid w:val="6FE33553"/>
    <w:multiLevelType w:val="hybridMultilevel"/>
    <w:tmpl w:val="0502637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30"/>
  </w:num>
  <w:num w:numId="12">
    <w:abstractNumId w:val="26"/>
  </w:num>
  <w:num w:numId="13">
    <w:abstractNumId w:val="24"/>
  </w:num>
  <w:num w:numId="14">
    <w:abstractNumId w:val="38"/>
  </w:num>
  <w:num w:numId="15">
    <w:abstractNumId w:val="27"/>
  </w:num>
  <w:num w:numId="16">
    <w:abstractNumId w:val="28"/>
  </w:num>
  <w:num w:numId="17">
    <w:abstractNumId w:val="31"/>
  </w:num>
  <w:num w:numId="18">
    <w:abstractNumId w:val="16"/>
  </w:num>
  <w:num w:numId="19">
    <w:abstractNumId w:val="18"/>
  </w:num>
  <w:num w:numId="20">
    <w:abstractNumId w:val="33"/>
  </w:num>
  <w:num w:numId="21">
    <w:abstractNumId w:val="32"/>
  </w:num>
  <w:num w:numId="22">
    <w:abstractNumId w:val="36"/>
  </w:num>
  <w:num w:numId="23">
    <w:abstractNumId w:val="14"/>
  </w:num>
  <w:num w:numId="24">
    <w:abstractNumId w:val="23"/>
  </w:num>
  <w:num w:numId="25">
    <w:abstractNumId w:val="17"/>
  </w:num>
  <w:num w:numId="26">
    <w:abstractNumId w:val="37"/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</w:num>
  <w:num w:numId="31">
    <w:abstractNumId w:val="21"/>
  </w:num>
  <w:num w:numId="32">
    <w:abstractNumId w:val="34"/>
  </w:num>
  <w:num w:numId="33">
    <w:abstractNumId w:val="15"/>
  </w:num>
  <w:num w:numId="34">
    <w:abstractNumId w:val="29"/>
  </w:num>
  <w:num w:numId="35">
    <w:abstractNumId w:val="13"/>
  </w:num>
  <w:num w:numId="36">
    <w:abstractNumId w:val="9"/>
  </w:num>
  <w:num w:numId="37">
    <w:abstractNumId w:val="2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autoHyphenation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74E0"/>
    <w:rsid w:val="0001187B"/>
    <w:rsid w:val="00025957"/>
    <w:rsid w:val="00047694"/>
    <w:rsid w:val="000504C3"/>
    <w:rsid w:val="000712BE"/>
    <w:rsid w:val="000D2EDB"/>
    <w:rsid w:val="000F069E"/>
    <w:rsid w:val="000F2655"/>
    <w:rsid w:val="001144DA"/>
    <w:rsid w:val="00165ED0"/>
    <w:rsid w:val="001A69BE"/>
    <w:rsid w:val="001B348A"/>
    <w:rsid w:val="001B4862"/>
    <w:rsid w:val="001F25A6"/>
    <w:rsid w:val="001F6B6A"/>
    <w:rsid w:val="00205BEE"/>
    <w:rsid w:val="0024506D"/>
    <w:rsid w:val="00245808"/>
    <w:rsid w:val="00287B4B"/>
    <w:rsid w:val="00292440"/>
    <w:rsid w:val="002C5FB3"/>
    <w:rsid w:val="002D67B8"/>
    <w:rsid w:val="002F50BF"/>
    <w:rsid w:val="0030438F"/>
    <w:rsid w:val="003255F4"/>
    <w:rsid w:val="00334C0E"/>
    <w:rsid w:val="00340322"/>
    <w:rsid w:val="00347F88"/>
    <w:rsid w:val="00352326"/>
    <w:rsid w:val="00375584"/>
    <w:rsid w:val="0039037D"/>
    <w:rsid w:val="00392FF5"/>
    <w:rsid w:val="003E00F8"/>
    <w:rsid w:val="003E6A5B"/>
    <w:rsid w:val="003F3BA4"/>
    <w:rsid w:val="003F5473"/>
    <w:rsid w:val="00437CDF"/>
    <w:rsid w:val="004502F4"/>
    <w:rsid w:val="0045334C"/>
    <w:rsid w:val="004738C4"/>
    <w:rsid w:val="00497C7A"/>
    <w:rsid w:val="004C7BCE"/>
    <w:rsid w:val="004D08BF"/>
    <w:rsid w:val="004D2C44"/>
    <w:rsid w:val="004D592F"/>
    <w:rsid w:val="004D7913"/>
    <w:rsid w:val="004E2FEA"/>
    <w:rsid w:val="004F6739"/>
    <w:rsid w:val="00512D64"/>
    <w:rsid w:val="00550BFC"/>
    <w:rsid w:val="00550DEB"/>
    <w:rsid w:val="00566260"/>
    <w:rsid w:val="00571F7F"/>
    <w:rsid w:val="005808A7"/>
    <w:rsid w:val="00591E5D"/>
    <w:rsid w:val="00595739"/>
    <w:rsid w:val="005A303D"/>
    <w:rsid w:val="005A64E5"/>
    <w:rsid w:val="005A7114"/>
    <w:rsid w:val="005B07A9"/>
    <w:rsid w:val="005E27D9"/>
    <w:rsid w:val="00611425"/>
    <w:rsid w:val="00630507"/>
    <w:rsid w:val="006374E0"/>
    <w:rsid w:val="00650591"/>
    <w:rsid w:val="00655D82"/>
    <w:rsid w:val="006630A9"/>
    <w:rsid w:val="00671C7F"/>
    <w:rsid w:val="00672C12"/>
    <w:rsid w:val="00681C43"/>
    <w:rsid w:val="00683FA0"/>
    <w:rsid w:val="006912CB"/>
    <w:rsid w:val="006A2234"/>
    <w:rsid w:val="006F2442"/>
    <w:rsid w:val="006F2978"/>
    <w:rsid w:val="00711297"/>
    <w:rsid w:val="00773B9A"/>
    <w:rsid w:val="00776FE7"/>
    <w:rsid w:val="00803B37"/>
    <w:rsid w:val="0081695F"/>
    <w:rsid w:val="00820D08"/>
    <w:rsid w:val="00852120"/>
    <w:rsid w:val="00853A13"/>
    <w:rsid w:val="00860DE8"/>
    <w:rsid w:val="00861F86"/>
    <w:rsid w:val="0086599E"/>
    <w:rsid w:val="008B0A86"/>
    <w:rsid w:val="008B2C1D"/>
    <w:rsid w:val="008C7974"/>
    <w:rsid w:val="008F750E"/>
    <w:rsid w:val="009030E8"/>
    <w:rsid w:val="00910C50"/>
    <w:rsid w:val="009131E7"/>
    <w:rsid w:val="00930FF5"/>
    <w:rsid w:val="009406DB"/>
    <w:rsid w:val="00955B42"/>
    <w:rsid w:val="0097308F"/>
    <w:rsid w:val="009C1ABA"/>
    <w:rsid w:val="009C1FFA"/>
    <w:rsid w:val="009E41CC"/>
    <w:rsid w:val="00A2066B"/>
    <w:rsid w:val="00A31344"/>
    <w:rsid w:val="00A33C12"/>
    <w:rsid w:val="00A72031"/>
    <w:rsid w:val="00B40BD3"/>
    <w:rsid w:val="00B703BD"/>
    <w:rsid w:val="00BC57C2"/>
    <w:rsid w:val="00BD5A26"/>
    <w:rsid w:val="00C34190"/>
    <w:rsid w:val="00C351E0"/>
    <w:rsid w:val="00C858B1"/>
    <w:rsid w:val="00CB3A41"/>
    <w:rsid w:val="00CB3C86"/>
    <w:rsid w:val="00CE14EC"/>
    <w:rsid w:val="00D21DD2"/>
    <w:rsid w:val="00D22AF5"/>
    <w:rsid w:val="00D26D44"/>
    <w:rsid w:val="00D425E9"/>
    <w:rsid w:val="00D50501"/>
    <w:rsid w:val="00D50CC4"/>
    <w:rsid w:val="00D52160"/>
    <w:rsid w:val="00D62867"/>
    <w:rsid w:val="00D7498D"/>
    <w:rsid w:val="00D75A03"/>
    <w:rsid w:val="00D76871"/>
    <w:rsid w:val="00D83AA7"/>
    <w:rsid w:val="00DA0FE6"/>
    <w:rsid w:val="00DB2D7B"/>
    <w:rsid w:val="00DC78C4"/>
    <w:rsid w:val="00DD41BE"/>
    <w:rsid w:val="00DE1800"/>
    <w:rsid w:val="00DE4DC6"/>
    <w:rsid w:val="00E171B7"/>
    <w:rsid w:val="00E35137"/>
    <w:rsid w:val="00E41D56"/>
    <w:rsid w:val="00E46845"/>
    <w:rsid w:val="00E517B0"/>
    <w:rsid w:val="00E61D3F"/>
    <w:rsid w:val="00E64A16"/>
    <w:rsid w:val="00E64AD1"/>
    <w:rsid w:val="00E80707"/>
    <w:rsid w:val="00E814C2"/>
    <w:rsid w:val="00E81920"/>
    <w:rsid w:val="00E81C29"/>
    <w:rsid w:val="00EA7A50"/>
    <w:rsid w:val="00EE5FA2"/>
    <w:rsid w:val="00F07992"/>
    <w:rsid w:val="00F9487E"/>
    <w:rsid w:val="00FB52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448AEF"/>
  <w15:docId w15:val="{09A48B13-FB60-47DA-A1BD-4954D2541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qFormat="1"/>
    <w:lsdException w:name="heading 5" w:locked="1" w:semiHidden="1" w:unhideWhenUs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iPriority="99" w:unhideWhenUsed="1"/>
    <w:lsdException w:name="annotation reference" w:locked="1" w:semiHidden="1" w:uiPriority="99" w:unhideWhenUsed="1"/>
    <w:lsdException w:name="line number" w:locked="1" w:semiHidden="1" w:uiPriority="99" w:unhideWhenUsed="1"/>
    <w:lsdException w:name="page number" w:locked="1" w:semiHidden="1" w:unhideWhenUsed="1"/>
    <w:lsdException w:name="endnote reference" w:locked="1" w:semiHidden="1" w:uiPriority="99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iPriority="99" w:unhideWhenUsed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locked="1" w:semiHidden="1" w:unhideWhenUsed="1"/>
    <w:lsdException w:name="HTML Acronym" w:locked="1" w:semiHidden="1" w:uiPriority="99" w:unhideWhenUsed="1"/>
    <w:lsdException w:name="HTML Address" w:locked="1" w:semiHidden="1" w:uiPriority="99" w:unhideWhenUsed="1"/>
    <w:lsdException w:name="HTML Cite" w:locked="1" w:semiHidden="1" w:uiPriority="99" w:unhideWhenUsed="1"/>
    <w:lsdException w:name="HTML Code" w:locked="1" w:semiHidden="1" w:uiPriority="99" w:unhideWhenUsed="1"/>
    <w:lsdException w:name="HTML Definition" w:locked="1" w:semiHidden="1" w:uiPriority="99" w:unhideWhenUsed="1"/>
    <w:lsdException w:name="HTML Keyboard" w:locked="1" w:semiHidden="1" w:uiPriority="99" w:unhideWhenUsed="1"/>
    <w:lsdException w:name="HTML Preformatted" w:locked="1" w:semiHidden="1" w:uiPriority="99" w:unhideWhenUsed="1"/>
    <w:lsdException w:name="HTML Sample" w:locked="1" w:semiHidden="1" w:uiPriority="99" w:unhideWhenUsed="1"/>
    <w:lsdException w:name="HTML Typewriter" w:locked="1" w:semiHidden="1" w:uiPriority="99" w:unhideWhenUsed="1"/>
    <w:lsdException w:name="HTML Variable" w:locked="1" w:semiHidden="1" w:uiPriority="99" w:unhideWhenUsed="1"/>
    <w:lsdException w:name="Normal Table" w:locked="1" w:uiPriority="99"/>
    <w:lsdException w:name="annotation subject" w:locked="1" w:semiHidden="1" w:uiPriority="99" w:unhideWhenUsed="1"/>
    <w:lsdException w:name="No List" w:locked="1" w:semiHidden="1" w:uiPriority="99" w:unhideWhenUsed="1"/>
    <w:lsdException w:name="Outline List 1" w:locked="1" w:semiHidden="1" w:uiPriority="99" w:unhideWhenUsed="1"/>
    <w:lsdException w:name="Outline List 2" w:locked="1" w:semiHidden="1" w:uiPriority="99" w:unhideWhenUsed="1"/>
    <w:lsdException w:name="Outline List 3" w:locked="1" w:semiHidden="1" w:uiPriority="99" w:unhideWhenUsed="1"/>
    <w:lsdException w:name="Table Simple 1" w:locked="1" w:semiHidden="1" w:uiPriority="99" w:unhideWhenUsed="1"/>
    <w:lsdException w:name="Table Simple 2" w:locked="1" w:semiHidden="1" w:uiPriority="99" w:unhideWhenUsed="1"/>
    <w:lsdException w:name="Table Simple 3" w:locked="1" w:semiHidden="1" w:uiPriority="99" w:unhideWhenUsed="1"/>
    <w:lsdException w:name="Table Classic 1" w:locked="1" w:semiHidden="1" w:uiPriority="99" w:unhideWhenUsed="1"/>
    <w:lsdException w:name="Table Classic 2" w:locked="1" w:semiHidden="1" w:uiPriority="99" w:unhideWhenUsed="1"/>
    <w:lsdException w:name="Table Classic 3" w:locked="1" w:semiHidden="1" w:uiPriority="99" w:unhideWhenUsed="1"/>
    <w:lsdException w:name="Table Classic 4" w:locked="1" w:semiHidden="1" w:uiPriority="99" w:unhideWhenUsed="1"/>
    <w:lsdException w:name="Table Colorful 1" w:locked="1" w:semiHidden="1" w:uiPriority="99" w:unhideWhenUsed="1"/>
    <w:lsdException w:name="Table Colorful 2" w:locked="1" w:semiHidden="1" w:uiPriority="99" w:unhideWhenUsed="1"/>
    <w:lsdException w:name="Table Colorful 3" w:locked="1" w:semiHidden="1" w:uiPriority="99" w:unhideWhenUsed="1"/>
    <w:lsdException w:name="Table Columns 1" w:locked="1" w:semiHidden="1" w:uiPriority="99" w:unhideWhenUsed="1"/>
    <w:lsdException w:name="Table Columns 2" w:locked="1" w:semiHidden="1" w:uiPriority="99" w:unhideWhenUsed="1"/>
    <w:lsdException w:name="Table Columns 3" w:locked="1" w:semiHidden="1" w:uiPriority="99" w:unhideWhenUsed="1"/>
    <w:lsdException w:name="Table Columns 4" w:locked="1" w:semiHidden="1" w:uiPriority="99" w:unhideWhenUsed="1"/>
    <w:lsdException w:name="Table Columns 5" w:locked="1" w:semiHidden="1" w:uiPriority="99" w:unhideWhenUsed="1"/>
    <w:lsdException w:name="Table Grid 1" w:locked="1" w:semiHidden="1" w:uiPriority="99" w:unhideWhenUsed="1"/>
    <w:lsdException w:name="Table Grid 2" w:locked="1" w:semiHidden="1" w:uiPriority="99" w:unhideWhenUsed="1"/>
    <w:lsdException w:name="Table Grid 3" w:locked="1" w:semiHidden="1" w:uiPriority="99" w:unhideWhenUsed="1"/>
    <w:lsdException w:name="Table Grid 4" w:locked="1" w:semiHidden="1" w:uiPriority="99" w:unhideWhenUsed="1"/>
    <w:lsdException w:name="Table Grid 5" w:locked="1" w:semiHidden="1" w:uiPriority="99" w:unhideWhenUsed="1"/>
    <w:lsdException w:name="Table Grid 6" w:locked="1" w:semiHidden="1" w:uiPriority="99" w:unhideWhenUsed="1"/>
    <w:lsdException w:name="Table Grid 7" w:locked="1" w:semiHidden="1" w:uiPriority="99" w:unhideWhenUsed="1"/>
    <w:lsdException w:name="Table Grid 8" w:locked="1" w:semiHidden="1" w:uiPriority="99" w:unhideWhenUsed="1"/>
    <w:lsdException w:name="Table List 1" w:locked="1" w:semiHidden="1" w:uiPriority="99" w:unhideWhenUsed="1"/>
    <w:lsdException w:name="Table List 2" w:locked="1" w:semiHidden="1" w:uiPriority="99" w:unhideWhenUsed="1"/>
    <w:lsdException w:name="Table List 3" w:locked="1" w:semiHidden="1" w:uiPriority="99" w:unhideWhenUsed="1"/>
    <w:lsdException w:name="Table List 4" w:locked="1" w:semiHidden="1" w:uiPriority="99" w:unhideWhenUsed="1"/>
    <w:lsdException w:name="Table List 5" w:locked="1" w:semiHidden="1" w:uiPriority="99" w:unhideWhenUsed="1"/>
    <w:lsdException w:name="Table List 6" w:locked="1" w:semiHidden="1" w:uiPriority="99" w:unhideWhenUsed="1"/>
    <w:lsdException w:name="Table List 7" w:locked="1" w:semiHidden="1" w:uiPriority="99" w:unhideWhenUsed="1"/>
    <w:lsdException w:name="Table List 8" w:locked="1" w:semiHidden="1" w:uiPriority="99" w:unhideWhenUsed="1"/>
    <w:lsdException w:name="Table 3D effects 1" w:locked="1" w:semiHidden="1" w:uiPriority="99" w:unhideWhenUsed="1"/>
    <w:lsdException w:name="Table 3D effects 2" w:locked="1" w:semiHidden="1" w:uiPriority="99" w:unhideWhenUsed="1"/>
    <w:lsdException w:name="Table 3D effects 3" w:locked="1" w:semiHidden="1" w:uiPriority="99" w:unhideWhenUsed="1"/>
    <w:lsdException w:name="Table Contemporary" w:locked="1" w:semiHidden="1" w:uiPriority="99" w:unhideWhenUsed="1"/>
    <w:lsdException w:name="Table Elegant" w:locked="1" w:semiHidden="1" w:uiPriority="99" w:unhideWhenUsed="1"/>
    <w:lsdException w:name="Table Professional" w:locked="1" w:semiHidden="1" w:uiPriority="99" w:unhideWhenUsed="1"/>
    <w:lsdException w:name="Table Subtle 1" w:locked="1" w:uiPriority="99"/>
    <w:lsdException w:name="Table Subtle 2" w:locked="1" w:semiHidden="1" w:uiPriority="99" w:unhideWhenUsed="1"/>
    <w:lsdException w:name="Table Web 1" w:locked="1" w:semiHidden="1" w:uiPriority="99" w:unhideWhenUsed="1"/>
    <w:lsdException w:name="Table Web 2" w:locked="1" w:uiPriority="99"/>
    <w:lsdException w:name="Table Web 3" w:locked="1" w:uiPriority="99"/>
    <w:lsdException w:name="Balloon Text" w:locked="1" w:semiHidden="1" w:uiPriority="99" w:unhideWhenUsed="1"/>
    <w:lsdException w:name="Table Grid" w:locked="1"/>
    <w:lsdException w:name="Table Theme" w:locked="1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sid w:val="00E64A16"/>
    <w:pPr>
      <w:spacing w:after="160" w:line="259" w:lineRule="auto"/>
    </w:pPr>
    <w:rPr>
      <w:sz w:val="24"/>
      <w:lang w:eastAsia="en-US"/>
    </w:rPr>
  </w:style>
  <w:style w:type="paragraph" w:styleId="1">
    <w:name w:val="heading 1"/>
    <w:basedOn w:val="a1"/>
    <w:next w:val="a1"/>
    <w:link w:val="10"/>
    <w:qFormat/>
    <w:rsid w:val="006374E0"/>
    <w:pPr>
      <w:keepNext/>
      <w:keepLines/>
      <w:widowControl w:val="0"/>
      <w:spacing w:before="480" w:after="0" w:line="300" w:lineRule="auto"/>
      <w:ind w:firstLine="760"/>
      <w:outlineLvl w:val="0"/>
    </w:pPr>
    <w:rPr>
      <w:rFonts w:ascii="Calibri Light" w:hAnsi="Calibri Light"/>
      <w:b/>
      <w:bCs/>
      <w:color w:val="2F5496"/>
      <w:kern w:val="1"/>
      <w:sz w:val="28"/>
      <w:szCs w:val="28"/>
      <w:lang w:eastAsia="ar-SA"/>
    </w:rPr>
  </w:style>
  <w:style w:type="paragraph" w:styleId="21">
    <w:name w:val="heading 2"/>
    <w:basedOn w:val="a1"/>
    <w:next w:val="a1"/>
    <w:link w:val="22"/>
    <w:qFormat/>
    <w:rsid w:val="006374E0"/>
    <w:pPr>
      <w:keepNext/>
      <w:keepLines/>
      <w:widowControl w:val="0"/>
      <w:spacing w:before="200" w:after="0" w:line="300" w:lineRule="auto"/>
      <w:ind w:firstLine="760"/>
      <w:outlineLvl w:val="1"/>
    </w:pPr>
    <w:rPr>
      <w:rFonts w:ascii="Calibri Light" w:hAnsi="Calibri Light"/>
      <w:b/>
      <w:bCs/>
      <w:color w:val="4472C4"/>
      <w:kern w:val="1"/>
      <w:sz w:val="26"/>
      <w:szCs w:val="26"/>
      <w:lang w:eastAsia="ar-SA"/>
    </w:rPr>
  </w:style>
  <w:style w:type="paragraph" w:styleId="31">
    <w:name w:val="heading 3"/>
    <w:basedOn w:val="a1"/>
    <w:next w:val="a1"/>
    <w:link w:val="32"/>
    <w:unhideWhenUsed/>
    <w:qFormat/>
    <w:locked/>
    <w:rsid w:val="00E46845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1">
    <w:name w:val="heading 4"/>
    <w:basedOn w:val="a1"/>
    <w:next w:val="a1"/>
    <w:link w:val="42"/>
    <w:qFormat/>
    <w:rsid w:val="006374E0"/>
    <w:pPr>
      <w:keepNext/>
      <w:numPr>
        <w:ilvl w:val="3"/>
        <w:numId w:val="10"/>
      </w:numPr>
      <w:suppressAutoHyphens/>
      <w:spacing w:after="0" w:line="240" w:lineRule="auto"/>
      <w:ind w:firstLine="748"/>
      <w:jc w:val="center"/>
      <w:outlineLvl w:val="3"/>
    </w:pPr>
    <w:rPr>
      <w:b/>
      <w:sz w:val="28"/>
      <w:szCs w:val="28"/>
      <w:lang w:eastAsia="zh-CN"/>
    </w:rPr>
  </w:style>
  <w:style w:type="paragraph" w:styleId="51">
    <w:name w:val="heading 5"/>
    <w:basedOn w:val="a1"/>
    <w:next w:val="a1"/>
    <w:link w:val="52"/>
    <w:qFormat/>
    <w:locked/>
    <w:rsid w:val="00E46845"/>
    <w:pPr>
      <w:keepNext/>
      <w:suppressAutoHyphens/>
      <w:autoSpaceDE w:val="0"/>
      <w:autoSpaceDN w:val="0"/>
      <w:adjustRightInd w:val="0"/>
      <w:spacing w:before="222" w:after="222" w:line="240" w:lineRule="auto"/>
      <w:ind w:right="-1"/>
      <w:jc w:val="center"/>
      <w:outlineLvl w:val="4"/>
    </w:pPr>
    <w:rPr>
      <w:rFonts w:ascii="Arial" w:hAnsi="Arial" w:cs="Arial"/>
      <w:b/>
      <w:bCs/>
      <w:szCs w:val="20"/>
      <w:lang w:eastAsia="ru-RU"/>
    </w:rPr>
  </w:style>
  <w:style w:type="paragraph" w:styleId="6">
    <w:name w:val="heading 6"/>
    <w:basedOn w:val="a1"/>
    <w:next w:val="a1"/>
    <w:link w:val="60"/>
    <w:qFormat/>
    <w:locked/>
    <w:rsid w:val="0045334C"/>
    <w:pPr>
      <w:spacing w:before="240" w:after="60"/>
      <w:outlineLvl w:val="5"/>
    </w:pPr>
    <w:rPr>
      <w:b/>
      <w:bCs/>
      <w:sz w:val="22"/>
    </w:rPr>
  </w:style>
  <w:style w:type="paragraph" w:styleId="7">
    <w:name w:val="heading 7"/>
    <w:basedOn w:val="a1"/>
    <w:next w:val="a1"/>
    <w:link w:val="70"/>
    <w:qFormat/>
    <w:rsid w:val="006374E0"/>
    <w:pPr>
      <w:keepNext/>
      <w:keepLines/>
      <w:widowControl w:val="0"/>
      <w:spacing w:before="200" w:after="0" w:line="300" w:lineRule="auto"/>
      <w:ind w:firstLine="760"/>
      <w:outlineLvl w:val="6"/>
    </w:pPr>
    <w:rPr>
      <w:rFonts w:ascii="Calibri Light" w:hAnsi="Calibri Light"/>
      <w:i/>
      <w:iCs/>
      <w:color w:val="404040"/>
      <w:kern w:val="1"/>
      <w:sz w:val="20"/>
      <w:szCs w:val="20"/>
      <w:lang w:eastAsia="ar-SA"/>
    </w:rPr>
  </w:style>
  <w:style w:type="paragraph" w:styleId="8">
    <w:name w:val="heading 8"/>
    <w:basedOn w:val="a1"/>
    <w:next w:val="a1"/>
    <w:link w:val="80"/>
    <w:qFormat/>
    <w:rsid w:val="006374E0"/>
    <w:pPr>
      <w:keepNext/>
      <w:keepLines/>
      <w:widowControl w:val="0"/>
      <w:spacing w:before="200" w:after="0" w:line="300" w:lineRule="auto"/>
      <w:ind w:firstLine="760"/>
      <w:outlineLvl w:val="7"/>
    </w:pPr>
    <w:rPr>
      <w:rFonts w:ascii="Calibri Light" w:hAnsi="Calibri Light"/>
      <w:color w:val="404040"/>
      <w:kern w:val="1"/>
      <w:sz w:val="20"/>
      <w:szCs w:val="20"/>
      <w:lang w:eastAsia="ar-SA"/>
    </w:rPr>
  </w:style>
  <w:style w:type="paragraph" w:styleId="9">
    <w:name w:val="heading 9"/>
    <w:basedOn w:val="a1"/>
    <w:next w:val="a1"/>
    <w:link w:val="90"/>
    <w:uiPriority w:val="9"/>
    <w:qFormat/>
    <w:locked/>
    <w:rsid w:val="00E46845"/>
    <w:pPr>
      <w:keepNext/>
      <w:spacing w:after="0" w:line="240" w:lineRule="auto"/>
      <w:jc w:val="both"/>
      <w:outlineLvl w:val="8"/>
    </w:pPr>
    <w:rPr>
      <w:b/>
      <w:caps/>
      <w:szCs w:val="20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locked/>
    <w:rsid w:val="006374E0"/>
    <w:rPr>
      <w:rFonts w:ascii="Calibri Light" w:hAnsi="Calibri Light" w:cs="Times New Roman"/>
      <w:b/>
      <w:bCs/>
      <w:color w:val="2F5496"/>
      <w:kern w:val="1"/>
      <w:sz w:val="28"/>
      <w:szCs w:val="28"/>
      <w:lang w:eastAsia="ar-SA" w:bidi="ar-SA"/>
    </w:rPr>
  </w:style>
  <w:style w:type="character" w:customStyle="1" w:styleId="22">
    <w:name w:val="Заголовок 2 Знак"/>
    <w:basedOn w:val="a2"/>
    <w:link w:val="21"/>
    <w:locked/>
    <w:rsid w:val="006374E0"/>
    <w:rPr>
      <w:rFonts w:ascii="Calibri Light" w:hAnsi="Calibri Light" w:cs="Times New Roman"/>
      <w:b/>
      <w:bCs/>
      <w:color w:val="4472C4"/>
      <w:kern w:val="1"/>
      <w:sz w:val="26"/>
      <w:szCs w:val="26"/>
      <w:lang w:eastAsia="ar-SA" w:bidi="ar-SA"/>
    </w:rPr>
  </w:style>
  <w:style w:type="character" w:customStyle="1" w:styleId="32">
    <w:name w:val="Заголовок 3 Знак"/>
    <w:basedOn w:val="a2"/>
    <w:link w:val="31"/>
    <w:uiPriority w:val="9"/>
    <w:semiHidden/>
    <w:locked/>
    <w:rsid w:val="00E46845"/>
    <w:rPr>
      <w:rFonts w:asciiTheme="majorHAnsi" w:eastAsiaTheme="majorEastAsia" w:hAnsiTheme="majorHAnsi" w:cs="Times New Roman"/>
      <w:b/>
      <w:bCs/>
      <w:sz w:val="26"/>
      <w:szCs w:val="26"/>
      <w:lang w:eastAsia="en-US"/>
    </w:rPr>
  </w:style>
  <w:style w:type="character" w:customStyle="1" w:styleId="42">
    <w:name w:val="Заголовок 4 Знак"/>
    <w:basedOn w:val="a2"/>
    <w:link w:val="41"/>
    <w:locked/>
    <w:rsid w:val="006374E0"/>
    <w:rPr>
      <w:b/>
      <w:sz w:val="28"/>
      <w:szCs w:val="28"/>
      <w:lang w:eastAsia="zh-CN"/>
    </w:rPr>
  </w:style>
  <w:style w:type="character" w:customStyle="1" w:styleId="52">
    <w:name w:val="Заголовок 5 Знак"/>
    <w:basedOn w:val="a2"/>
    <w:link w:val="51"/>
    <w:locked/>
    <w:rsid w:val="00E46845"/>
    <w:rPr>
      <w:rFonts w:ascii="Arial" w:hAnsi="Arial" w:cs="Arial"/>
      <w:b/>
      <w:bCs/>
      <w:sz w:val="20"/>
      <w:szCs w:val="20"/>
    </w:rPr>
  </w:style>
  <w:style w:type="character" w:customStyle="1" w:styleId="60">
    <w:name w:val="Заголовок 6 Знак"/>
    <w:basedOn w:val="a2"/>
    <w:link w:val="6"/>
    <w:locked/>
    <w:rsid w:val="0045334C"/>
    <w:rPr>
      <w:rFonts w:cs="Times New Roman"/>
      <w:b/>
      <w:sz w:val="22"/>
      <w:lang w:val="ru-RU" w:eastAsia="en-US"/>
    </w:rPr>
  </w:style>
  <w:style w:type="character" w:customStyle="1" w:styleId="70">
    <w:name w:val="Заголовок 7 Знак"/>
    <w:basedOn w:val="a2"/>
    <w:link w:val="7"/>
    <w:uiPriority w:val="99"/>
    <w:semiHidden/>
    <w:locked/>
    <w:rsid w:val="006374E0"/>
    <w:rPr>
      <w:rFonts w:ascii="Calibri Light" w:hAnsi="Calibri Light" w:cs="Times New Roman"/>
      <w:i/>
      <w:iCs/>
      <w:color w:val="404040"/>
      <w:kern w:val="1"/>
      <w:sz w:val="20"/>
      <w:szCs w:val="20"/>
      <w:lang w:eastAsia="ar-SA" w:bidi="ar-SA"/>
    </w:rPr>
  </w:style>
  <w:style w:type="character" w:customStyle="1" w:styleId="80">
    <w:name w:val="Заголовок 8 Знак"/>
    <w:basedOn w:val="a2"/>
    <w:link w:val="8"/>
    <w:locked/>
    <w:rsid w:val="006374E0"/>
    <w:rPr>
      <w:rFonts w:ascii="Calibri Light" w:hAnsi="Calibri Light" w:cs="Times New Roman"/>
      <w:color w:val="404040"/>
      <w:kern w:val="1"/>
      <w:sz w:val="20"/>
      <w:szCs w:val="20"/>
      <w:lang w:eastAsia="ar-SA" w:bidi="ar-SA"/>
    </w:rPr>
  </w:style>
  <w:style w:type="character" w:customStyle="1" w:styleId="90">
    <w:name w:val="Заголовок 9 Знак"/>
    <w:basedOn w:val="a2"/>
    <w:link w:val="9"/>
    <w:uiPriority w:val="9"/>
    <w:locked/>
    <w:rsid w:val="00E46845"/>
    <w:rPr>
      <w:rFonts w:cs="Times New Roman"/>
      <w:b/>
      <w:caps/>
      <w:sz w:val="20"/>
      <w:szCs w:val="20"/>
    </w:rPr>
  </w:style>
  <w:style w:type="paragraph" w:styleId="23">
    <w:name w:val="Body Text Indent 2"/>
    <w:basedOn w:val="a1"/>
    <w:link w:val="24"/>
    <w:rsid w:val="00550DE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2"/>
    <w:link w:val="23"/>
    <w:uiPriority w:val="99"/>
    <w:semiHidden/>
    <w:locked/>
    <w:rsid w:val="00E64AD1"/>
    <w:rPr>
      <w:rFonts w:cs="Times New Roman"/>
      <w:sz w:val="24"/>
      <w:lang w:eastAsia="en-US"/>
    </w:rPr>
  </w:style>
  <w:style w:type="paragraph" w:customStyle="1" w:styleId="Default">
    <w:name w:val="Default"/>
    <w:rsid w:val="006374E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eastAsia="en-US"/>
    </w:rPr>
  </w:style>
  <w:style w:type="table" w:styleId="a5">
    <w:name w:val="Table Grid"/>
    <w:basedOn w:val="a3"/>
    <w:rsid w:val="006374E0"/>
    <w:pPr>
      <w:spacing w:after="0" w:line="240" w:lineRule="auto"/>
    </w:pPr>
    <w:rPr>
      <w:rFonts w:ascii="Calibri" w:hAnsi="Calibri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5">
    <w:name w:val="Основной текст (2)_"/>
    <w:basedOn w:val="a2"/>
    <w:uiPriority w:val="99"/>
    <w:rsid w:val="006374E0"/>
    <w:rPr>
      <w:rFonts w:ascii="Times New Roman" w:hAnsi="Times New Roman" w:cs="Times New Roman"/>
      <w:u w:val="none"/>
    </w:rPr>
  </w:style>
  <w:style w:type="character" w:customStyle="1" w:styleId="26">
    <w:name w:val="Основной текст (2)"/>
    <w:basedOn w:val="25"/>
    <w:uiPriority w:val="99"/>
    <w:rsid w:val="006374E0"/>
    <w:rPr>
      <w:rFonts w:ascii="Times New Roman" w:hAnsi="Times New Roman" w:cs="Times New Roman"/>
      <w:color w:val="000000"/>
      <w:spacing w:val="0"/>
      <w:w w:val="100"/>
      <w:position w:val="0"/>
      <w:sz w:val="24"/>
      <w:szCs w:val="24"/>
      <w:u w:val="none"/>
      <w:lang w:val="ru-RU" w:eastAsia="ru-RU"/>
    </w:rPr>
  </w:style>
  <w:style w:type="paragraph" w:styleId="a6">
    <w:name w:val="List Paragraph"/>
    <w:basedOn w:val="a1"/>
    <w:uiPriority w:val="34"/>
    <w:qFormat/>
    <w:rsid w:val="006374E0"/>
    <w:pPr>
      <w:widowControl w:val="0"/>
      <w:spacing w:after="0" w:line="300" w:lineRule="auto"/>
      <w:ind w:left="720" w:firstLine="760"/>
      <w:contextualSpacing/>
    </w:pPr>
    <w:rPr>
      <w:kern w:val="1"/>
      <w:sz w:val="20"/>
      <w:szCs w:val="20"/>
      <w:lang w:eastAsia="ar-SA"/>
    </w:rPr>
  </w:style>
  <w:style w:type="paragraph" w:styleId="a7">
    <w:name w:val="Normal (Web)"/>
    <w:basedOn w:val="a1"/>
    <w:rsid w:val="006374E0"/>
    <w:pPr>
      <w:spacing w:before="100" w:beforeAutospacing="1" w:after="100" w:afterAutospacing="1" w:line="240" w:lineRule="auto"/>
    </w:pPr>
    <w:rPr>
      <w:szCs w:val="24"/>
      <w:lang w:eastAsia="ru-RU"/>
    </w:rPr>
  </w:style>
  <w:style w:type="paragraph" w:styleId="a8">
    <w:name w:val="Body Text"/>
    <w:basedOn w:val="a1"/>
    <w:link w:val="a9"/>
    <w:rsid w:val="006374E0"/>
    <w:pPr>
      <w:spacing w:after="0" w:line="240" w:lineRule="auto"/>
    </w:pPr>
    <w:rPr>
      <w:sz w:val="28"/>
      <w:szCs w:val="20"/>
      <w:lang w:eastAsia="ru-RU"/>
    </w:rPr>
  </w:style>
  <w:style w:type="character" w:customStyle="1" w:styleId="a9">
    <w:name w:val="Основной текст Знак"/>
    <w:basedOn w:val="a2"/>
    <w:link w:val="a8"/>
    <w:locked/>
    <w:rsid w:val="006374E0"/>
    <w:rPr>
      <w:rFonts w:eastAsia="Times New Roman" w:cs="Times New Roman"/>
      <w:sz w:val="20"/>
      <w:szCs w:val="20"/>
      <w:lang w:eastAsia="ru-RU"/>
    </w:rPr>
  </w:style>
  <w:style w:type="character" w:customStyle="1" w:styleId="11">
    <w:name w:val="Основной текст + 11"/>
    <w:aliases w:val="5 pt6,Не полужирный"/>
    <w:basedOn w:val="a2"/>
    <w:uiPriority w:val="99"/>
    <w:rsid w:val="006374E0"/>
    <w:rPr>
      <w:rFonts w:ascii="Times New Roman" w:hAnsi="Times New Roman" w:cs="Times New Roman"/>
      <w:sz w:val="23"/>
      <w:szCs w:val="23"/>
      <w:u w:val="none"/>
    </w:rPr>
  </w:style>
  <w:style w:type="character" w:customStyle="1" w:styleId="aa">
    <w:name w:val="Подпись к таблице_"/>
    <w:basedOn w:val="a2"/>
    <w:link w:val="ab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paragraph" w:customStyle="1" w:styleId="ab">
    <w:name w:val="Подпись к таблице"/>
    <w:basedOn w:val="a1"/>
    <w:link w:val="aa"/>
    <w:uiPriority w:val="99"/>
    <w:rsid w:val="006374E0"/>
    <w:pPr>
      <w:widowControl w:val="0"/>
      <w:shd w:val="clear" w:color="auto" w:fill="FFFFFF"/>
      <w:spacing w:after="0" w:line="240" w:lineRule="atLeast"/>
    </w:pPr>
    <w:rPr>
      <w:b/>
      <w:bCs/>
      <w:i/>
      <w:iCs/>
    </w:rPr>
  </w:style>
  <w:style w:type="character" w:customStyle="1" w:styleId="111">
    <w:name w:val="Основной текст + 111"/>
    <w:aliases w:val="5 pt2,Не полужирный1,Курсив2"/>
    <w:basedOn w:val="a2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71">
    <w:name w:val="Основной текст (7)_"/>
    <w:basedOn w:val="a2"/>
    <w:link w:val="72"/>
    <w:uiPriority w:val="99"/>
    <w:locked/>
    <w:rsid w:val="006374E0"/>
    <w:rPr>
      <w:rFonts w:cs="Times New Roman"/>
      <w:b/>
      <w:bCs/>
      <w:i/>
      <w:iCs/>
      <w:shd w:val="clear" w:color="auto" w:fill="FFFFFF"/>
    </w:rPr>
  </w:style>
  <w:style w:type="paragraph" w:customStyle="1" w:styleId="72">
    <w:name w:val="Основной текст (7)"/>
    <w:basedOn w:val="a1"/>
    <w:link w:val="71"/>
    <w:uiPriority w:val="99"/>
    <w:rsid w:val="006374E0"/>
    <w:pPr>
      <w:widowControl w:val="0"/>
      <w:shd w:val="clear" w:color="auto" w:fill="FFFFFF"/>
      <w:spacing w:before="60" w:after="60" w:line="293" w:lineRule="exact"/>
      <w:ind w:hanging="540"/>
    </w:pPr>
    <w:rPr>
      <w:b/>
      <w:bCs/>
      <w:i/>
      <w:iCs/>
    </w:rPr>
  </w:style>
  <w:style w:type="character" w:customStyle="1" w:styleId="27">
    <w:name w:val="Основной текст (2) + Курсив"/>
    <w:basedOn w:val="25"/>
    <w:uiPriority w:val="99"/>
    <w:rsid w:val="006374E0"/>
    <w:rPr>
      <w:rFonts w:ascii="Times New Roman" w:hAnsi="Times New Roman" w:cs="Times New Roman"/>
      <w:i/>
      <w:iCs/>
      <w:sz w:val="23"/>
      <w:szCs w:val="23"/>
      <w:u w:val="none"/>
    </w:rPr>
  </w:style>
  <w:style w:type="character" w:customStyle="1" w:styleId="12">
    <w:name w:val="Основной текст Знак1"/>
    <w:basedOn w:val="a2"/>
    <w:uiPriority w:val="99"/>
    <w:locked/>
    <w:rsid w:val="006374E0"/>
    <w:rPr>
      <w:rFonts w:ascii="Times New Roman" w:hAnsi="Times New Roman" w:cs="Times New Roman"/>
      <w:b/>
      <w:bCs/>
      <w:sz w:val="26"/>
      <w:szCs w:val="26"/>
      <w:u w:val="none"/>
    </w:rPr>
  </w:style>
  <w:style w:type="character" w:customStyle="1" w:styleId="28">
    <w:name w:val="Заголовок №2_"/>
    <w:basedOn w:val="a2"/>
    <w:link w:val="29"/>
    <w:locked/>
    <w:rsid w:val="006374E0"/>
    <w:rPr>
      <w:rFonts w:cs="Times New Roman"/>
      <w:b/>
      <w:bCs/>
      <w:sz w:val="26"/>
      <w:szCs w:val="26"/>
      <w:shd w:val="clear" w:color="auto" w:fill="FFFFFF"/>
    </w:rPr>
  </w:style>
  <w:style w:type="paragraph" w:customStyle="1" w:styleId="29">
    <w:name w:val="Заголовок №2"/>
    <w:basedOn w:val="a1"/>
    <w:link w:val="28"/>
    <w:rsid w:val="006374E0"/>
    <w:pPr>
      <w:widowControl w:val="0"/>
      <w:shd w:val="clear" w:color="auto" w:fill="FFFFFF"/>
      <w:spacing w:before="840" w:after="840" w:line="322" w:lineRule="exact"/>
      <w:ind w:hanging="400"/>
      <w:outlineLvl w:val="1"/>
    </w:pPr>
    <w:rPr>
      <w:b/>
      <w:bCs/>
      <w:sz w:val="26"/>
      <w:szCs w:val="26"/>
    </w:rPr>
  </w:style>
  <w:style w:type="paragraph" w:styleId="ac">
    <w:name w:val="header"/>
    <w:basedOn w:val="a1"/>
    <w:link w:val="ad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d">
    <w:name w:val="Верхний колонтитул Знак"/>
    <w:basedOn w:val="a2"/>
    <w:link w:val="ac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ae">
    <w:name w:val="footer"/>
    <w:basedOn w:val="a1"/>
    <w:link w:val="af"/>
    <w:uiPriority w:val="99"/>
    <w:rsid w:val="006374E0"/>
    <w:pPr>
      <w:widowControl w:val="0"/>
      <w:tabs>
        <w:tab w:val="center" w:pos="4677"/>
        <w:tab w:val="right" w:pos="9355"/>
      </w:tabs>
      <w:spacing w:after="0" w:line="240" w:lineRule="auto"/>
      <w:ind w:firstLine="760"/>
    </w:pPr>
    <w:rPr>
      <w:kern w:val="1"/>
      <w:sz w:val="20"/>
      <w:szCs w:val="20"/>
      <w:lang w:eastAsia="ar-SA"/>
    </w:rPr>
  </w:style>
  <w:style w:type="character" w:customStyle="1" w:styleId="af">
    <w:name w:val="Нижний колонтитул Знак"/>
    <w:basedOn w:val="a2"/>
    <w:link w:val="ae"/>
    <w:uiPriority w:val="99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af0">
    <w:name w:val="Balloon Text"/>
    <w:basedOn w:val="a1"/>
    <w:link w:val="af1"/>
    <w:uiPriority w:val="99"/>
    <w:rsid w:val="006374E0"/>
    <w:pPr>
      <w:widowControl w:val="0"/>
      <w:spacing w:after="0" w:line="240" w:lineRule="auto"/>
      <w:ind w:firstLine="760"/>
    </w:pPr>
    <w:rPr>
      <w:rFonts w:ascii="Tahoma" w:hAnsi="Tahoma" w:cs="Tahoma"/>
      <w:kern w:val="1"/>
      <w:sz w:val="16"/>
      <w:szCs w:val="16"/>
      <w:lang w:eastAsia="ar-SA"/>
    </w:rPr>
  </w:style>
  <w:style w:type="character" w:customStyle="1" w:styleId="af1">
    <w:name w:val="Текст выноски Знак"/>
    <w:basedOn w:val="a2"/>
    <w:link w:val="af0"/>
    <w:uiPriority w:val="99"/>
    <w:locked/>
    <w:rsid w:val="006374E0"/>
    <w:rPr>
      <w:rFonts w:ascii="Tahoma" w:hAnsi="Tahoma" w:cs="Tahoma"/>
      <w:kern w:val="1"/>
      <w:sz w:val="16"/>
      <w:szCs w:val="16"/>
      <w:lang w:eastAsia="ar-SA" w:bidi="ar-SA"/>
    </w:rPr>
  </w:style>
  <w:style w:type="paragraph" w:styleId="33">
    <w:name w:val="Body Text Indent 3"/>
    <w:basedOn w:val="a1"/>
    <w:link w:val="34"/>
    <w:rsid w:val="006374E0"/>
    <w:pPr>
      <w:widowControl w:val="0"/>
      <w:spacing w:after="120" w:line="300" w:lineRule="auto"/>
      <w:ind w:left="283" w:firstLine="760"/>
    </w:pPr>
    <w:rPr>
      <w:kern w:val="1"/>
      <w:sz w:val="16"/>
      <w:szCs w:val="16"/>
      <w:lang w:eastAsia="ar-SA"/>
    </w:rPr>
  </w:style>
  <w:style w:type="character" w:customStyle="1" w:styleId="34">
    <w:name w:val="Основной текст с отступом 3 Знак"/>
    <w:basedOn w:val="a2"/>
    <w:link w:val="33"/>
    <w:uiPriority w:val="99"/>
    <w:locked/>
    <w:rsid w:val="006374E0"/>
    <w:rPr>
      <w:rFonts w:eastAsia="Times New Roman" w:cs="Times New Roman"/>
      <w:kern w:val="1"/>
      <w:sz w:val="16"/>
      <w:szCs w:val="16"/>
      <w:lang w:eastAsia="ar-SA" w:bidi="ar-SA"/>
    </w:rPr>
  </w:style>
  <w:style w:type="paragraph" w:styleId="af2">
    <w:name w:val="Body Text Indent"/>
    <w:basedOn w:val="a1"/>
    <w:link w:val="af3"/>
    <w:rsid w:val="006374E0"/>
    <w:pPr>
      <w:widowControl w:val="0"/>
      <w:spacing w:after="120" w:line="300" w:lineRule="auto"/>
      <w:ind w:left="283" w:firstLine="760"/>
    </w:pPr>
    <w:rPr>
      <w:kern w:val="1"/>
      <w:sz w:val="20"/>
      <w:szCs w:val="20"/>
      <w:lang w:eastAsia="ar-SA"/>
    </w:rPr>
  </w:style>
  <w:style w:type="character" w:customStyle="1" w:styleId="af3">
    <w:name w:val="Основной текст с отступом Знак"/>
    <w:basedOn w:val="a2"/>
    <w:link w:val="af2"/>
    <w:uiPriority w:val="99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paragraph" w:styleId="2a">
    <w:name w:val="Body Text 2"/>
    <w:basedOn w:val="a1"/>
    <w:link w:val="2b"/>
    <w:rsid w:val="006374E0"/>
    <w:pPr>
      <w:widowControl w:val="0"/>
      <w:spacing w:after="120" w:line="480" w:lineRule="auto"/>
      <w:ind w:firstLine="760"/>
    </w:pPr>
    <w:rPr>
      <w:kern w:val="1"/>
      <w:sz w:val="20"/>
      <w:szCs w:val="20"/>
      <w:lang w:eastAsia="ar-SA"/>
    </w:rPr>
  </w:style>
  <w:style w:type="character" w:customStyle="1" w:styleId="2b">
    <w:name w:val="Основной текст 2 Знак"/>
    <w:basedOn w:val="a2"/>
    <w:link w:val="2a"/>
    <w:locked/>
    <w:rsid w:val="006374E0"/>
    <w:rPr>
      <w:rFonts w:eastAsia="Times New Roman" w:cs="Times New Roman"/>
      <w:kern w:val="1"/>
      <w:sz w:val="20"/>
      <w:szCs w:val="20"/>
      <w:lang w:eastAsia="ar-SA" w:bidi="ar-SA"/>
    </w:rPr>
  </w:style>
  <w:style w:type="character" w:customStyle="1" w:styleId="FontStyle317">
    <w:name w:val="Font Style317"/>
    <w:basedOn w:val="a2"/>
    <w:uiPriority w:val="99"/>
    <w:rsid w:val="006374E0"/>
    <w:rPr>
      <w:rFonts w:ascii="Times New Roman" w:hAnsi="Times New Roman" w:cs="Times New Roman"/>
      <w:b/>
      <w:bCs/>
      <w:sz w:val="26"/>
      <w:szCs w:val="26"/>
    </w:rPr>
  </w:style>
  <w:style w:type="paragraph" w:customStyle="1" w:styleId="13">
    <w:name w:val="Абзац списка1"/>
    <w:basedOn w:val="a1"/>
    <w:link w:val="ListParagraphChar"/>
    <w:rsid w:val="006374E0"/>
    <w:pPr>
      <w:suppressAutoHyphens/>
      <w:spacing w:after="0" w:line="240" w:lineRule="auto"/>
      <w:ind w:left="720"/>
    </w:pPr>
    <w:rPr>
      <w:szCs w:val="24"/>
      <w:lang w:eastAsia="zh-CN"/>
    </w:rPr>
  </w:style>
  <w:style w:type="character" w:customStyle="1" w:styleId="ListParagraphChar">
    <w:name w:val="List Paragraph Char"/>
    <w:link w:val="13"/>
    <w:locked/>
    <w:rsid w:val="00E46845"/>
    <w:rPr>
      <w:sz w:val="24"/>
      <w:lang w:eastAsia="zh-CN"/>
    </w:rPr>
  </w:style>
  <w:style w:type="paragraph" w:styleId="af4">
    <w:name w:val="Subtitle"/>
    <w:basedOn w:val="a1"/>
    <w:next w:val="a8"/>
    <w:link w:val="af5"/>
    <w:uiPriority w:val="11"/>
    <w:qFormat/>
    <w:rsid w:val="006374E0"/>
    <w:pPr>
      <w:shd w:val="clear" w:color="auto" w:fill="FFFFFF"/>
      <w:suppressAutoHyphens/>
      <w:spacing w:after="0" w:line="360" w:lineRule="auto"/>
      <w:ind w:firstLine="720"/>
      <w:jc w:val="center"/>
    </w:pPr>
    <w:rPr>
      <w:b/>
      <w:bCs/>
      <w:color w:val="000000"/>
      <w:spacing w:val="1"/>
      <w:sz w:val="32"/>
      <w:szCs w:val="32"/>
      <w:lang w:eastAsia="ar-SA"/>
    </w:rPr>
  </w:style>
  <w:style w:type="character" w:customStyle="1" w:styleId="af5">
    <w:name w:val="Подзаголовок Знак"/>
    <w:basedOn w:val="a2"/>
    <w:link w:val="af4"/>
    <w:uiPriority w:val="99"/>
    <w:locked/>
    <w:rsid w:val="006374E0"/>
    <w:rPr>
      <w:rFonts w:eastAsia="Times New Roman" w:cs="Times New Roman"/>
      <w:b/>
      <w:bCs/>
      <w:color w:val="000000"/>
      <w:spacing w:val="1"/>
      <w:sz w:val="32"/>
      <w:szCs w:val="32"/>
      <w:shd w:val="clear" w:color="auto" w:fill="FFFFFF"/>
      <w:lang w:eastAsia="ar-SA" w:bidi="ar-SA"/>
    </w:rPr>
  </w:style>
  <w:style w:type="paragraph" w:customStyle="1" w:styleId="FR2">
    <w:name w:val="FR2"/>
    <w:uiPriority w:val="99"/>
    <w:rsid w:val="006374E0"/>
    <w:pPr>
      <w:widowControl w:val="0"/>
      <w:spacing w:after="0" w:line="300" w:lineRule="auto"/>
      <w:ind w:firstLine="720"/>
      <w:jc w:val="both"/>
    </w:pPr>
    <w:rPr>
      <w:sz w:val="28"/>
      <w:szCs w:val="20"/>
    </w:rPr>
  </w:style>
  <w:style w:type="paragraph" w:customStyle="1" w:styleId="310">
    <w:name w:val="Основной текст 31"/>
    <w:basedOn w:val="a1"/>
    <w:rsid w:val="006374E0"/>
    <w:pPr>
      <w:shd w:val="clear" w:color="auto" w:fill="FFFFFF"/>
      <w:tabs>
        <w:tab w:val="left" w:pos="360"/>
      </w:tabs>
      <w:suppressAutoHyphens/>
      <w:spacing w:after="0" w:line="240" w:lineRule="auto"/>
      <w:jc w:val="both"/>
    </w:pPr>
    <w:rPr>
      <w:iCs/>
      <w:color w:val="000000"/>
      <w:sz w:val="28"/>
      <w:szCs w:val="32"/>
      <w:lang w:eastAsia="ar-SA"/>
    </w:rPr>
  </w:style>
  <w:style w:type="paragraph" w:customStyle="1" w:styleId="Style9">
    <w:name w:val="Style9"/>
    <w:basedOn w:val="a1"/>
    <w:uiPriority w:val="99"/>
    <w:rsid w:val="006374E0"/>
    <w:pPr>
      <w:widowControl w:val="0"/>
      <w:autoSpaceDE w:val="0"/>
      <w:autoSpaceDN w:val="0"/>
      <w:adjustRightInd w:val="0"/>
      <w:spacing w:after="0" w:line="240" w:lineRule="auto"/>
    </w:pPr>
    <w:rPr>
      <w:szCs w:val="24"/>
      <w:lang w:eastAsia="ru-RU"/>
    </w:rPr>
  </w:style>
  <w:style w:type="paragraph" w:customStyle="1" w:styleId="2c">
    <w:name w:val="Абзац списка2"/>
    <w:basedOn w:val="a1"/>
    <w:uiPriority w:val="99"/>
    <w:rsid w:val="006374E0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character" w:customStyle="1" w:styleId="apple-converted-space">
    <w:name w:val="apple-converted-space"/>
    <w:basedOn w:val="a2"/>
    <w:uiPriority w:val="99"/>
    <w:rsid w:val="006374E0"/>
    <w:rPr>
      <w:rFonts w:cs="Times New Roman"/>
    </w:rPr>
  </w:style>
  <w:style w:type="paragraph" w:customStyle="1" w:styleId="task">
    <w:name w:val="task"/>
    <w:basedOn w:val="a1"/>
    <w:uiPriority w:val="99"/>
    <w:rsid w:val="006374E0"/>
    <w:pPr>
      <w:tabs>
        <w:tab w:val="num" w:pos="624"/>
      </w:tabs>
      <w:spacing w:after="0" w:line="240" w:lineRule="auto"/>
      <w:ind w:left="624" w:hanging="549"/>
      <w:jc w:val="both"/>
    </w:pPr>
    <w:rPr>
      <w:szCs w:val="24"/>
      <w:lang w:eastAsia="zh-CN"/>
    </w:rPr>
  </w:style>
  <w:style w:type="paragraph" w:styleId="af6">
    <w:name w:val="caption"/>
    <w:basedOn w:val="a1"/>
    <w:next w:val="a1"/>
    <w:qFormat/>
    <w:locked/>
    <w:rsid w:val="00852120"/>
    <w:pPr>
      <w:spacing w:before="120" w:after="120" w:line="240" w:lineRule="auto"/>
    </w:pPr>
    <w:rPr>
      <w:b/>
      <w:szCs w:val="20"/>
      <w:lang w:eastAsia="ru-RU"/>
    </w:rPr>
  </w:style>
  <w:style w:type="paragraph" w:styleId="af7">
    <w:name w:val="Block Text"/>
    <w:basedOn w:val="a1"/>
    <w:uiPriority w:val="99"/>
    <w:locked/>
    <w:rsid w:val="00E46845"/>
    <w:pPr>
      <w:suppressAutoHyphens/>
      <w:autoSpaceDE w:val="0"/>
      <w:autoSpaceDN w:val="0"/>
      <w:adjustRightInd w:val="0"/>
      <w:spacing w:after="222" w:line="240" w:lineRule="auto"/>
      <w:ind w:left="330" w:right="3432" w:hanging="330"/>
    </w:pPr>
    <w:rPr>
      <w:rFonts w:ascii="Arial" w:hAnsi="Arial" w:cs="Arial"/>
      <w:szCs w:val="20"/>
      <w:lang w:eastAsia="ru-RU"/>
    </w:rPr>
  </w:style>
  <w:style w:type="paragraph" w:styleId="35">
    <w:name w:val="Body Text 3"/>
    <w:basedOn w:val="a1"/>
    <w:link w:val="36"/>
    <w:locked/>
    <w:rsid w:val="00E46845"/>
    <w:pPr>
      <w:spacing w:after="0" w:line="240" w:lineRule="auto"/>
      <w:jc w:val="both"/>
    </w:pPr>
    <w:rPr>
      <w:sz w:val="28"/>
      <w:szCs w:val="20"/>
      <w:lang w:eastAsia="ru-RU"/>
    </w:rPr>
  </w:style>
  <w:style w:type="character" w:customStyle="1" w:styleId="36">
    <w:name w:val="Основной текст 3 Знак"/>
    <w:basedOn w:val="a2"/>
    <w:link w:val="35"/>
    <w:uiPriority w:val="99"/>
    <w:locked/>
    <w:rsid w:val="00E46845"/>
    <w:rPr>
      <w:rFonts w:cs="Times New Roman"/>
      <w:sz w:val="20"/>
      <w:szCs w:val="20"/>
    </w:rPr>
  </w:style>
  <w:style w:type="character" w:styleId="af8">
    <w:name w:val="page number"/>
    <w:basedOn w:val="a2"/>
    <w:locked/>
    <w:rsid w:val="00E46845"/>
    <w:rPr>
      <w:rFonts w:cs="Times New Roman"/>
    </w:rPr>
  </w:style>
  <w:style w:type="paragraph" w:styleId="af9">
    <w:name w:val="envelope address"/>
    <w:basedOn w:val="a1"/>
    <w:uiPriority w:val="99"/>
    <w:locked/>
    <w:rsid w:val="00E4684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hAnsi="Arial"/>
      <w:szCs w:val="20"/>
      <w:lang w:eastAsia="ru-RU"/>
    </w:rPr>
  </w:style>
  <w:style w:type="paragraph" w:styleId="afa">
    <w:name w:val="Date"/>
    <w:basedOn w:val="a1"/>
    <w:next w:val="a1"/>
    <w:link w:val="afb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b">
    <w:name w:val="Дата Знак"/>
    <w:basedOn w:val="a2"/>
    <w:link w:val="afa"/>
    <w:uiPriority w:val="99"/>
    <w:locked/>
    <w:rsid w:val="00E46845"/>
    <w:rPr>
      <w:rFonts w:cs="Times New Roman"/>
      <w:sz w:val="20"/>
      <w:szCs w:val="20"/>
    </w:rPr>
  </w:style>
  <w:style w:type="paragraph" w:styleId="afc">
    <w:name w:val="Note Heading"/>
    <w:basedOn w:val="a1"/>
    <w:next w:val="a1"/>
    <w:link w:val="afd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d">
    <w:name w:val="Заголовок записки Знак"/>
    <w:basedOn w:val="a2"/>
    <w:link w:val="afc"/>
    <w:uiPriority w:val="99"/>
    <w:locked/>
    <w:rsid w:val="00E46845"/>
    <w:rPr>
      <w:rFonts w:cs="Times New Roman"/>
      <w:sz w:val="20"/>
      <w:szCs w:val="20"/>
    </w:rPr>
  </w:style>
  <w:style w:type="paragraph" w:styleId="afe">
    <w:name w:val="Body Text First Indent"/>
    <w:basedOn w:val="a8"/>
    <w:link w:val="aff"/>
    <w:uiPriority w:val="99"/>
    <w:locked/>
    <w:rsid w:val="00E46845"/>
    <w:pPr>
      <w:spacing w:after="120"/>
      <w:ind w:firstLine="210"/>
    </w:pPr>
    <w:rPr>
      <w:sz w:val="24"/>
    </w:rPr>
  </w:style>
  <w:style w:type="character" w:customStyle="1" w:styleId="aff">
    <w:name w:val="Красная строка Знак"/>
    <w:basedOn w:val="a9"/>
    <w:link w:val="afe"/>
    <w:uiPriority w:val="99"/>
    <w:locked/>
    <w:rsid w:val="00E46845"/>
    <w:rPr>
      <w:rFonts w:eastAsia="Times New Roman" w:cs="Times New Roman"/>
      <w:sz w:val="20"/>
      <w:szCs w:val="20"/>
      <w:lang w:eastAsia="ru-RU"/>
    </w:rPr>
  </w:style>
  <w:style w:type="paragraph" w:styleId="2d">
    <w:name w:val="Body Text First Indent 2"/>
    <w:basedOn w:val="af2"/>
    <w:link w:val="2e"/>
    <w:uiPriority w:val="99"/>
    <w:locked/>
    <w:rsid w:val="00E46845"/>
    <w:pPr>
      <w:widowControl/>
      <w:spacing w:line="240" w:lineRule="auto"/>
      <w:ind w:firstLine="210"/>
    </w:pPr>
    <w:rPr>
      <w:rFonts w:cs="Arial"/>
      <w:kern w:val="0"/>
      <w:sz w:val="24"/>
      <w:lang w:eastAsia="ru-RU"/>
    </w:rPr>
  </w:style>
  <w:style w:type="character" w:customStyle="1" w:styleId="2e">
    <w:name w:val="Красная строка 2 Знак"/>
    <w:basedOn w:val="af3"/>
    <w:link w:val="2d"/>
    <w:uiPriority w:val="99"/>
    <w:locked/>
    <w:rsid w:val="00E46845"/>
    <w:rPr>
      <w:rFonts w:eastAsia="Times New Roman" w:cs="Arial"/>
      <w:kern w:val="1"/>
      <w:sz w:val="20"/>
      <w:szCs w:val="20"/>
      <w:lang w:eastAsia="ar-SA" w:bidi="ar-SA"/>
    </w:rPr>
  </w:style>
  <w:style w:type="paragraph" w:styleId="a0">
    <w:name w:val="List Bullet"/>
    <w:basedOn w:val="a1"/>
    <w:autoRedefine/>
    <w:uiPriority w:val="99"/>
    <w:locked/>
    <w:rsid w:val="00E46845"/>
    <w:pPr>
      <w:numPr>
        <w:numId w:val="1"/>
      </w:numPr>
      <w:spacing w:after="0" w:line="240" w:lineRule="auto"/>
      <w:ind w:left="360"/>
    </w:pPr>
    <w:rPr>
      <w:szCs w:val="20"/>
      <w:lang w:eastAsia="ru-RU"/>
    </w:rPr>
  </w:style>
  <w:style w:type="paragraph" w:styleId="20">
    <w:name w:val="List Bullet 2"/>
    <w:basedOn w:val="a1"/>
    <w:autoRedefine/>
    <w:uiPriority w:val="99"/>
    <w:locked/>
    <w:rsid w:val="00E46845"/>
    <w:pPr>
      <w:numPr>
        <w:numId w:val="2"/>
      </w:numPr>
      <w:tabs>
        <w:tab w:val="num" w:pos="643"/>
      </w:tabs>
      <w:spacing w:after="0" w:line="240" w:lineRule="auto"/>
      <w:ind w:left="643"/>
    </w:pPr>
    <w:rPr>
      <w:szCs w:val="20"/>
      <w:lang w:eastAsia="ru-RU"/>
    </w:rPr>
  </w:style>
  <w:style w:type="paragraph" w:styleId="30">
    <w:name w:val="List Bullet 3"/>
    <w:basedOn w:val="a1"/>
    <w:autoRedefine/>
    <w:uiPriority w:val="99"/>
    <w:locked/>
    <w:rsid w:val="00E46845"/>
    <w:pPr>
      <w:numPr>
        <w:numId w:val="3"/>
      </w:numPr>
      <w:tabs>
        <w:tab w:val="num" w:pos="926"/>
      </w:tabs>
      <w:spacing w:after="0" w:line="240" w:lineRule="auto"/>
      <w:ind w:left="926"/>
    </w:pPr>
    <w:rPr>
      <w:szCs w:val="20"/>
      <w:lang w:eastAsia="ru-RU"/>
    </w:rPr>
  </w:style>
  <w:style w:type="paragraph" w:styleId="40">
    <w:name w:val="List Bullet 4"/>
    <w:basedOn w:val="a1"/>
    <w:autoRedefine/>
    <w:uiPriority w:val="99"/>
    <w:locked/>
    <w:rsid w:val="00E46845"/>
    <w:pPr>
      <w:numPr>
        <w:numId w:val="4"/>
      </w:numPr>
      <w:tabs>
        <w:tab w:val="num" w:pos="1209"/>
      </w:tabs>
      <w:spacing w:after="0" w:line="240" w:lineRule="auto"/>
      <w:ind w:left="1209"/>
    </w:pPr>
    <w:rPr>
      <w:szCs w:val="20"/>
      <w:lang w:eastAsia="ru-RU"/>
    </w:rPr>
  </w:style>
  <w:style w:type="paragraph" w:styleId="5">
    <w:name w:val="List Bullet 5"/>
    <w:basedOn w:val="a1"/>
    <w:autoRedefine/>
    <w:uiPriority w:val="99"/>
    <w:locked/>
    <w:rsid w:val="00E46845"/>
    <w:pPr>
      <w:numPr>
        <w:numId w:val="5"/>
      </w:numPr>
      <w:tabs>
        <w:tab w:val="clear" w:pos="360"/>
        <w:tab w:val="num" w:pos="1492"/>
      </w:tabs>
      <w:spacing w:after="0" w:line="240" w:lineRule="auto"/>
      <w:ind w:left="1492"/>
    </w:pPr>
    <w:rPr>
      <w:szCs w:val="20"/>
      <w:lang w:eastAsia="ru-RU"/>
    </w:rPr>
  </w:style>
  <w:style w:type="paragraph" w:styleId="aff0">
    <w:name w:val="Title"/>
    <w:basedOn w:val="a1"/>
    <w:link w:val="aff1"/>
    <w:qFormat/>
    <w:rsid w:val="00E46845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hAnsi="Arial" w:cs="Tahoma"/>
      <w:sz w:val="28"/>
      <w:szCs w:val="28"/>
      <w:lang w:eastAsia="ar-SA"/>
    </w:rPr>
  </w:style>
  <w:style w:type="paragraph" w:styleId="a">
    <w:name w:val="List Number"/>
    <w:basedOn w:val="a1"/>
    <w:uiPriority w:val="99"/>
    <w:locked/>
    <w:rsid w:val="00E46845"/>
    <w:pPr>
      <w:numPr>
        <w:numId w:val="6"/>
      </w:numPr>
      <w:spacing w:after="0" w:line="240" w:lineRule="auto"/>
      <w:ind w:left="360"/>
    </w:pPr>
    <w:rPr>
      <w:szCs w:val="20"/>
      <w:lang w:eastAsia="ru-RU"/>
    </w:rPr>
  </w:style>
  <w:style w:type="character" w:customStyle="1" w:styleId="aff1">
    <w:name w:val="Заголовок Знак"/>
    <w:basedOn w:val="a2"/>
    <w:link w:val="aff0"/>
    <w:locked/>
    <w:rsid w:val="00E46845"/>
    <w:rPr>
      <w:rFonts w:ascii="Arial" w:hAnsi="Arial" w:cs="Times New Roman"/>
      <w:b/>
      <w:kern w:val="28"/>
      <w:sz w:val="20"/>
      <w:szCs w:val="20"/>
    </w:rPr>
  </w:style>
  <w:style w:type="paragraph" w:styleId="2">
    <w:name w:val="List Number 2"/>
    <w:basedOn w:val="a1"/>
    <w:uiPriority w:val="99"/>
    <w:locked/>
    <w:rsid w:val="00E46845"/>
    <w:pPr>
      <w:numPr>
        <w:numId w:val="7"/>
      </w:numPr>
      <w:tabs>
        <w:tab w:val="num" w:pos="643"/>
      </w:tabs>
      <w:spacing w:after="0" w:line="240" w:lineRule="auto"/>
      <w:ind w:left="643"/>
    </w:pPr>
    <w:rPr>
      <w:szCs w:val="20"/>
      <w:lang w:eastAsia="ru-RU"/>
    </w:rPr>
  </w:style>
  <w:style w:type="paragraph" w:styleId="3">
    <w:name w:val="List Number 3"/>
    <w:basedOn w:val="a1"/>
    <w:uiPriority w:val="99"/>
    <w:locked/>
    <w:rsid w:val="00E46845"/>
    <w:pPr>
      <w:numPr>
        <w:numId w:val="8"/>
      </w:numPr>
      <w:tabs>
        <w:tab w:val="num" w:pos="926"/>
      </w:tabs>
      <w:spacing w:after="0" w:line="240" w:lineRule="auto"/>
      <w:ind w:left="926"/>
    </w:pPr>
    <w:rPr>
      <w:szCs w:val="20"/>
      <w:lang w:eastAsia="ru-RU"/>
    </w:rPr>
  </w:style>
  <w:style w:type="paragraph" w:styleId="4">
    <w:name w:val="List Number 4"/>
    <w:basedOn w:val="a1"/>
    <w:uiPriority w:val="99"/>
    <w:locked/>
    <w:rsid w:val="00E46845"/>
    <w:pPr>
      <w:numPr>
        <w:numId w:val="9"/>
      </w:numPr>
      <w:tabs>
        <w:tab w:val="num" w:pos="1209"/>
      </w:tabs>
      <w:spacing w:after="0" w:line="240" w:lineRule="auto"/>
      <w:ind w:left="1209"/>
    </w:pPr>
    <w:rPr>
      <w:szCs w:val="20"/>
      <w:lang w:eastAsia="ru-RU"/>
    </w:rPr>
  </w:style>
  <w:style w:type="paragraph" w:styleId="50">
    <w:name w:val="List Number 5"/>
    <w:basedOn w:val="a1"/>
    <w:uiPriority w:val="99"/>
    <w:locked/>
    <w:rsid w:val="00E46845"/>
    <w:pPr>
      <w:numPr>
        <w:numId w:val="10"/>
      </w:numPr>
      <w:tabs>
        <w:tab w:val="num" w:pos="1492"/>
      </w:tabs>
      <w:spacing w:after="0" w:line="240" w:lineRule="auto"/>
      <w:ind w:left="1492" w:hanging="360"/>
    </w:pPr>
    <w:rPr>
      <w:szCs w:val="20"/>
      <w:lang w:eastAsia="ru-RU"/>
    </w:rPr>
  </w:style>
  <w:style w:type="paragraph" w:styleId="2f">
    <w:name w:val="envelope return"/>
    <w:basedOn w:val="a1"/>
    <w:uiPriority w:val="99"/>
    <w:locked/>
    <w:rsid w:val="00E46845"/>
    <w:pPr>
      <w:spacing w:after="0" w:line="240" w:lineRule="auto"/>
    </w:pPr>
    <w:rPr>
      <w:rFonts w:ascii="Arial" w:hAnsi="Arial"/>
      <w:sz w:val="20"/>
      <w:szCs w:val="20"/>
      <w:lang w:eastAsia="ru-RU"/>
    </w:rPr>
  </w:style>
  <w:style w:type="paragraph" w:styleId="aff2">
    <w:name w:val="Normal Indent"/>
    <w:basedOn w:val="a1"/>
    <w:uiPriority w:val="99"/>
    <w:locked/>
    <w:rsid w:val="00E46845"/>
    <w:pPr>
      <w:spacing w:after="0" w:line="240" w:lineRule="auto"/>
      <w:ind w:left="720"/>
    </w:pPr>
    <w:rPr>
      <w:szCs w:val="20"/>
      <w:lang w:eastAsia="ru-RU"/>
    </w:rPr>
  </w:style>
  <w:style w:type="paragraph" w:styleId="14">
    <w:name w:val="toc 1"/>
    <w:basedOn w:val="a1"/>
    <w:next w:val="a1"/>
    <w:autoRedefine/>
    <w:locked/>
    <w:rsid w:val="00E46845"/>
    <w:pPr>
      <w:spacing w:after="0" w:line="240" w:lineRule="auto"/>
    </w:pPr>
    <w:rPr>
      <w:szCs w:val="20"/>
      <w:lang w:eastAsia="ru-RU"/>
    </w:rPr>
  </w:style>
  <w:style w:type="paragraph" w:styleId="43">
    <w:name w:val="toc 4"/>
    <w:basedOn w:val="a1"/>
    <w:next w:val="a1"/>
    <w:autoRedefine/>
    <w:uiPriority w:val="39"/>
    <w:semiHidden/>
    <w:locked/>
    <w:rsid w:val="00E46845"/>
    <w:pPr>
      <w:spacing w:after="0" w:line="240" w:lineRule="auto"/>
      <w:ind w:left="720"/>
    </w:pPr>
    <w:rPr>
      <w:szCs w:val="20"/>
      <w:lang w:eastAsia="ru-RU"/>
    </w:rPr>
  </w:style>
  <w:style w:type="paragraph" w:styleId="aff3">
    <w:name w:val="Signature"/>
    <w:basedOn w:val="a1"/>
    <w:link w:val="aff4"/>
    <w:uiPriority w:val="99"/>
    <w:locked/>
    <w:rsid w:val="00E46845"/>
    <w:pPr>
      <w:spacing w:after="0" w:line="240" w:lineRule="auto"/>
      <w:ind w:left="4252"/>
    </w:pPr>
    <w:rPr>
      <w:szCs w:val="20"/>
      <w:lang w:eastAsia="ru-RU"/>
    </w:rPr>
  </w:style>
  <w:style w:type="character" w:customStyle="1" w:styleId="aff4">
    <w:name w:val="Подпись Знак"/>
    <w:basedOn w:val="a2"/>
    <w:link w:val="aff3"/>
    <w:uiPriority w:val="99"/>
    <w:locked/>
    <w:rsid w:val="00E46845"/>
    <w:rPr>
      <w:rFonts w:cs="Times New Roman"/>
      <w:sz w:val="20"/>
      <w:szCs w:val="20"/>
    </w:rPr>
  </w:style>
  <w:style w:type="paragraph" w:styleId="aff5">
    <w:name w:val="Salutation"/>
    <w:basedOn w:val="a1"/>
    <w:next w:val="a1"/>
    <w:link w:val="aff6"/>
    <w:uiPriority w:val="99"/>
    <w:locked/>
    <w:rsid w:val="00E46845"/>
    <w:pPr>
      <w:spacing w:after="0" w:line="240" w:lineRule="auto"/>
    </w:pPr>
    <w:rPr>
      <w:szCs w:val="20"/>
      <w:lang w:eastAsia="ru-RU"/>
    </w:rPr>
  </w:style>
  <w:style w:type="character" w:customStyle="1" w:styleId="aff6">
    <w:name w:val="Приветствие Знак"/>
    <w:basedOn w:val="a2"/>
    <w:link w:val="aff5"/>
    <w:uiPriority w:val="99"/>
    <w:locked/>
    <w:rsid w:val="00E46845"/>
    <w:rPr>
      <w:rFonts w:cs="Times New Roman"/>
      <w:sz w:val="20"/>
      <w:szCs w:val="20"/>
    </w:rPr>
  </w:style>
  <w:style w:type="paragraph" w:styleId="aff7">
    <w:name w:val="List Continue"/>
    <w:basedOn w:val="a1"/>
    <w:uiPriority w:val="99"/>
    <w:locked/>
    <w:rsid w:val="00E46845"/>
    <w:pPr>
      <w:spacing w:after="120" w:line="240" w:lineRule="auto"/>
      <w:ind w:left="283"/>
    </w:pPr>
    <w:rPr>
      <w:szCs w:val="20"/>
      <w:lang w:eastAsia="ru-RU"/>
    </w:rPr>
  </w:style>
  <w:style w:type="paragraph" w:styleId="2f0">
    <w:name w:val="List Continue 2"/>
    <w:basedOn w:val="a1"/>
    <w:uiPriority w:val="99"/>
    <w:locked/>
    <w:rsid w:val="00E46845"/>
    <w:pPr>
      <w:spacing w:after="120" w:line="240" w:lineRule="auto"/>
      <w:ind w:left="566"/>
    </w:pPr>
    <w:rPr>
      <w:szCs w:val="20"/>
      <w:lang w:eastAsia="ru-RU"/>
    </w:rPr>
  </w:style>
  <w:style w:type="paragraph" w:styleId="37">
    <w:name w:val="List Continue 3"/>
    <w:basedOn w:val="a1"/>
    <w:uiPriority w:val="99"/>
    <w:locked/>
    <w:rsid w:val="00E46845"/>
    <w:pPr>
      <w:spacing w:after="120" w:line="240" w:lineRule="auto"/>
      <w:ind w:left="849"/>
    </w:pPr>
    <w:rPr>
      <w:szCs w:val="20"/>
      <w:lang w:eastAsia="ru-RU"/>
    </w:rPr>
  </w:style>
  <w:style w:type="paragraph" w:styleId="44">
    <w:name w:val="List Continue 4"/>
    <w:basedOn w:val="a1"/>
    <w:uiPriority w:val="99"/>
    <w:locked/>
    <w:rsid w:val="00E46845"/>
    <w:pPr>
      <w:spacing w:after="120" w:line="240" w:lineRule="auto"/>
      <w:ind w:left="1132"/>
    </w:pPr>
    <w:rPr>
      <w:szCs w:val="20"/>
      <w:lang w:eastAsia="ru-RU"/>
    </w:rPr>
  </w:style>
  <w:style w:type="paragraph" w:styleId="53">
    <w:name w:val="List Continue 5"/>
    <w:basedOn w:val="a1"/>
    <w:uiPriority w:val="99"/>
    <w:locked/>
    <w:rsid w:val="00E46845"/>
    <w:pPr>
      <w:spacing w:after="120" w:line="240" w:lineRule="auto"/>
      <w:ind w:left="1415"/>
    </w:pPr>
    <w:rPr>
      <w:szCs w:val="20"/>
      <w:lang w:eastAsia="ru-RU"/>
    </w:rPr>
  </w:style>
  <w:style w:type="paragraph" w:styleId="aff8">
    <w:name w:val="Closing"/>
    <w:basedOn w:val="a1"/>
    <w:link w:val="aff9"/>
    <w:uiPriority w:val="99"/>
    <w:locked/>
    <w:rsid w:val="00E46845"/>
    <w:pPr>
      <w:spacing w:after="0" w:line="240" w:lineRule="auto"/>
      <w:ind w:left="4252"/>
    </w:pPr>
    <w:rPr>
      <w:szCs w:val="20"/>
      <w:lang w:eastAsia="ru-RU"/>
    </w:rPr>
  </w:style>
  <w:style w:type="character" w:customStyle="1" w:styleId="aff9">
    <w:name w:val="Прощание Знак"/>
    <w:basedOn w:val="a2"/>
    <w:link w:val="aff8"/>
    <w:uiPriority w:val="99"/>
    <w:locked/>
    <w:rsid w:val="00E46845"/>
    <w:rPr>
      <w:rFonts w:cs="Times New Roman"/>
      <w:sz w:val="20"/>
      <w:szCs w:val="20"/>
    </w:rPr>
  </w:style>
  <w:style w:type="paragraph" w:styleId="affa">
    <w:name w:val="List"/>
    <w:basedOn w:val="a1"/>
    <w:locked/>
    <w:rsid w:val="00E46845"/>
    <w:pPr>
      <w:spacing w:after="0" w:line="240" w:lineRule="auto"/>
      <w:ind w:left="283" w:hanging="283"/>
    </w:pPr>
    <w:rPr>
      <w:szCs w:val="20"/>
      <w:lang w:eastAsia="ru-RU"/>
    </w:rPr>
  </w:style>
  <w:style w:type="paragraph" w:styleId="2f1">
    <w:name w:val="List 2"/>
    <w:basedOn w:val="a1"/>
    <w:uiPriority w:val="99"/>
    <w:locked/>
    <w:rsid w:val="00E46845"/>
    <w:pPr>
      <w:spacing w:after="0" w:line="240" w:lineRule="auto"/>
      <w:ind w:left="566" w:hanging="283"/>
    </w:pPr>
    <w:rPr>
      <w:szCs w:val="20"/>
      <w:lang w:eastAsia="ru-RU"/>
    </w:rPr>
  </w:style>
  <w:style w:type="paragraph" w:styleId="38">
    <w:name w:val="List 3"/>
    <w:basedOn w:val="a1"/>
    <w:uiPriority w:val="99"/>
    <w:locked/>
    <w:rsid w:val="00E46845"/>
    <w:pPr>
      <w:spacing w:after="0" w:line="240" w:lineRule="auto"/>
      <w:ind w:left="849" w:hanging="283"/>
    </w:pPr>
    <w:rPr>
      <w:szCs w:val="20"/>
      <w:lang w:eastAsia="ru-RU"/>
    </w:rPr>
  </w:style>
  <w:style w:type="paragraph" w:styleId="45">
    <w:name w:val="List 4"/>
    <w:basedOn w:val="a1"/>
    <w:uiPriority w:val="99"/>
    <w:locked/>
    <w:rsid w:val="00E46845"/>
    <w:pPr>
      <w:spacing w:after="0" w:line="240" w:lineRule="auto"/>
      <w:ind w:left="1132" w:hanging="283"/>
    </w:pPr>
    <w:rPr>
      <w:szCs w:val="20"/>
      <w:lang w:eastAsia="ru-RU"/>
    </w:rPr>
  </w:style>
  <w:style w:type="paragraph" w:styleId="54">
    <w:name w:val="List 5"/>
    <w:basedOn w:val="a1"/>
    <w:uiPriority w:val="99"/>
    <w:locked/>
    <w:rsid w:val="00E46845"/>
    <w:pPr>
      <w:spacing w:after="0" w:line="240" w:lineRule="auto"/>
      <w:ind w:left="1415" w:hanging="283"/>
    </w:pPr>
    <w:rPr>
      <w:szCs w:val="20"/>
      <w:lang w:eastAsia="ru-RU"/>
    </w:rPr>
  </w:style>
  <w:style w:type="character" w:customStyle="1" w:styleId="affb">
    <w:name w:val="Схема документа Знак"/>
    <w:basedOn w:val="a2"/>
    <w:link w:val="affc"/>
    <w:semiHidden/>
    <w:locked/>
    <w:rsid w:val="00E46845"/>
    <w:rPr>
      <w:rFonts w:ascii="Tahoma" w:hAnsi="Tahoma" w:cs="Times New Roman"/>
      <w:sz w:val="20"/>
      <w:szCs w:val="20"/>
      <w:shd w:val="clear" w:color="auto" w:fill="000080"/>
    </w:rPr>
  </w:style>
  <w:style w:type="paragraph" w:styleId="affc">
    <w:name w:val="Document Map"/>
    <w:basedOn w:val="a1"/>
    <w:link w:val="affb"/>
    <w:uiPriority w:val="99"/>
    <w:semiHidden/>
    <w:locked/>
    <w:rsid w:val="00E46845"/>
    <w:pPr>
      <w:shd w:val="clear" w:color="auto" w:fill="000080"/>
      <w:spacing w:after="0" w:line="240" w:lineRule="auto"/>
    </w:pPr>
    <w:rPr>
      <w:rFonts w:ascii="Tahoma" w:hAnsi="Tahoma"/>
      <w:szCs w:val="20"/>
      <w:lang w:eastAsia="ru-RU"/>
    </w:rPr>
  </w:style>
  <w:style w:type="character" w:customStyle="1" w:styleId="15">
    <w:name w:val="Схема документа Знак1"/>
    <w:basedOn w:val="a2"/>
    <w:uiPriority w:val="99"/>
    <w:semiHidden/>
    <w:rsid w:val="00E64AD1"/>
    <w:rPr>
      <w:rFonts w:ascii="Segoe UI" w:hAnsi="Segoe UI" w:cs="Segoe UI"/>
      <w:sz w:val="16"/>
      <w:szCs w:val="16"/>
      <w:lang w:eastAsia="en-US"/>
    </w:rPr>
  </w:style>
  <w:style w:type="character" w:customStyle="1" w:styleId="110">
    <w:name w:val="Схема документа Знак11"/>
    <w:basedOn w:val="a2"/>
    <w:uiPriority w:val="99"/>
    <w:semiHidden/>
    <w:rsid w:val="00E64AD1"/>
    <w:rPr>
      <w:rFonts w:ascii="Tahoma" w:hAnsi="Tahoma" w:cs="Tahoma"/>
      <w:sz w:val="16"/>
      <w:szCs w:val="16"/>
      <w:lang w:eastAsia="en-US"/>
    </w:rPr>
  </w:style>
  <w:style w:type="paragraph" w:styleId="affd">
    <w:name w:val="Plain Text"/>
    <w:basedOn w:val="a1"/>
    <w:link w:val="affe"/>
    <w:uiPriority w:val="99"/>
    <w:locked/>
    <w:rsid w:val="00E46845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fe">
    <w:name w:val="Текст Знак"/>
    <w:basedOn w:val="a2"/>
    <w:link w:val="affd"/>
    <w:uiPriority w:val="99"/>
    <w:locked/>
    <w:rsid w:val="00E46845"/>
    <w:rPr>
      <w:rFonts w:ascii="Courier New" w:hAnsi="Courier New" w:cs="Times New Roman"/>
      <w:sz w:val="20"/>
      <w:szCs w:val="20"/>
    </w:rPr>
  </w:style>
  <w:style w:type="character" w:customStyle="1" w:styleId="afff">
    <w:name w:val="Текст концевой сноски Знак"/>
    <w:basedOn w:val="a2"/>
    <w:link w:val="afff0"/>
    <w:semiHidden/>
    <w:locked/>
    <w:rsid w:val="00E46845"/>
    <w:rPr>
      <w:rFonts w:cs="Times New Roman"/>
      <w:sz w:val="20"/>
      <w:szCs w:val="20"/>
    </w:rPr>
  </w:style>
  <w:style w:type="paragraph" w:styleId="afff0">
    <w:name w:val="endnote text"/>
    <w:basedOn w:val="a1"/>
    <w:link w:val="afff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6">
    <w:name w:val="Текст концевой сноски Знак1"/>
    <w:basedOn w:val="a2"/>
    <w:uiPriority w:val="99"/>
    <w:semiHidden/>
    <w:rsid w:val="00E64AD1"/>
    <w:rPr>
      <w:sz w:val="20"/>
      <w:szCs w:val="20"/>
      <w:lang w:eastAsia="en-US"/>
    </w:rPr>
  </w:style>
  <w:style w:type="character" w:customStyle="1" w:styleId="112">
    <w:name w:val="Текст концевой сноски Знак11"/>
    <w:basedOn w:val="a2"/>
    <w:uiPriority w:val="99"/>
    <w:semiHidden/>
    <w:rsid w:val="00E64AD1"/>
    <w:rPr>
      <w:rFonts w:cs="Times New Roman"/>
      <w:sz w:val="20"/>
      <w:szCs w:val="20"/>
      <w:lang w:eastAsia="en-US"/>
    </w:rPr>
  </w:style>
  <w:style w:type="character" w:customStyle="1" w:styleId="afff1">
    <w:name w:val="Текст макроса Знак"/>
    <w:basedOn w:val="a2"/>
    <w:link w:val="afff2"/>
    <w:semiHidden/>
    <w:locked/>
    <w:rsid w:val="00E46845"/>
    <w:rPr>
      <w:rFonts w:ascii="Courier New" w:hAnsi="Courier New" w:cs="Times New Roman"/>
      <w:sz w:val="20"/>
      <w:szCs w:val="20"/>
    </w:rPr>
  </w:style>
  <w:style w:type="paragraph" w:styleId="afff2">
    <w:name w:val="macro"/>
    <w:link w:val="afff1"/>
    <w:uiPriority w:val="99"/>
    <w:semiHidden/>
    <w:locked/>
    <w:rsid w:val="00E4684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17">
    <w:name w:val="Текст макроса Знак1"/>
    <w:basedOn w:val="a2"/>
    <w:uiPriority w:val="99"/>
    <w:semiHidden/>
    <w:rsid w:val="00E64AD1"/>
    <w:rPr>
      <w:rFonts w:ascii="Courier New" w:hAnsi="Courier New" w:cs="Courier New"/>
      <w:sz w:val="20"/>
      <w:szCs w:val="20"/>
      <w:lang w:eastAsia="en-US"/>
    </w:rPr>
  </w:style>
  <w:style w:type="character" w:customStyle="1" w:styleId="113">
    <w:name w:val="Текст макроса Знак11"/>
    <w:basedOn w:val="a2"/>
    <w:uiPriority w:val="99"/>
    <w:semiHidden/>
    <w:rsid w:val="00E64AD1"/>
    <w:rPr>
      <w:rFonts w:ascii="Courier New" w:hAnsi="Courier New" w:cs="Courier New"/>
      <w:sz w:val="20"/>
      <w:szCs w:val="20"/>
      <w:lang w:eastAsia="en-US"/>
    </w:rPr>
  </w:style>
  <w:style w:type="character" w:customStyle="1" w:styleId="afff3">
    <w:name w:val="Текст примечания Знак"/>
    <w:basedOn w:val="a2"/>
    <w:link w:val="afff4"/>
    <w:semiHidden/>
    <w:locked/>
    <w:rsid w:val="00E46845"/>
    <w:rPr>
      <w:rFonts w:cs="Times New Roman"/>
      <w:sz w:val="20"/>
      <w:szCs w:val="20"/>
    </w:rPr>
  </w:style>
  <w:style w:type="paragraph" w:styleId="afff4">
    <w:name w:val="annotation text"/>
    <w:basedOn w:val="a1"/>
    <w:link w:val="afff3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8">
    <w:name w:val="Текст примечания Знак1"/>
    <w:basedOn w:val="a2"/>
    <w:uiPriority w:val="99"/>
    <w:semiHidden/>
    <w:rsid w:val="00E64AD1"/>
    <w:rPr>
      <w:sz w:val="20"/>
      <w:szCs w:val="20"/>
      <w:lang w:eastAsia="en-US"/>
    </w:rPr>
  </w:style>
  <w:style w:type="character" w:customStyle="1" w:styleId="114">
    <w:name w:val="Текст примечания Знак11"/>
    <w:basedOn w:val="a2"/>
    <w:uiPriority w:val="99"/>
    <w:semiHidden/>
    <w:rsid w:val="00E64AD1"/>
    <w:rPr>
      <w:rFonts w:cs="Times New Roman"/>
      <w:sz w:val="20"/>
      <w:szCs w:val="20"/>
      <w:lang w:eastAsia="en-US"/>
    </w:rPr>
  </w:style>
  <w:style w:type="character" w:customStyle="1" w:styleId="afff5">
    <w:name w:val="Текст сноски Знак"/>
    <w:basedOn w:val="a2"/>
    <w:link w:val="afff6"/>
    <w:semiHidden/>
    <w:locked/>
    <w:rsid w:val="00E46845"/>
    <w:rPr>
      <w:rFonts w:cs="Times New Roman"/>
      <w:sz w:val="20"/>
      <w:szCs w:val="20"/>
    </w:rPr>
  </w:style>
  <w:style w:type="paragraph" w:styleId="afff6">
    <w:name w:val="footnote text"/>
    <w:basedOn w:val="a1"/>
    <w:link w:val="afff5"/>
    <w:uiPriority w:val="99"/>
    <w:semiHidden/>
    <w:locked/>
    <w:rsid w:val="00E46845"/>
    <w:pPr>
      <w:spacing w:after="0" w:line="240" w:lineRule="auto"/>
    </w:pPr>
    <w:rPr>
      <w:sz w:val="20"/>
      <w:szCs w:val="20"/>
      <w:lang w:eastAsia="ru-RU"/>
    </w:rPr>
  </w:style>
  <w:style w:type="character" w:customStyle="1" w:styleId="19">
    <w:name w:val="Текст сноски Знак1"/>
    <w:basedOn w:val="a2"/>
    <w:uiPriority w:val="99"/>
    <w:semiHidden/>
    <w:rsid w:val="00E64AD1"/>
    <w:rPr>
      <w:sz w:val="20"/>
      <w:szCs w:val="20"/>
      <w:lang w:eastAsia="en-US"/>
    </w:rPr>
  </w:style>
  <w:style w:type="character" w:customStyle="1" w:styleId="115">
    <w:name w:val="Текст сноски Знак11"/>
    <w:basedOn w:val="a2"/>
    <w:uiPriority w:val="99"/>
    <w:semiHidden/>
    <w:rsid w:val="00E64AD1"/>
    <w:rPr>
      <w:rFonts w:cs="Times New Roman"/>
      <w:sz w:val="20"/>
      <w:szCs w:val="20"/>
      <w:lang w:eastAsia="en-US"/>
    </w:rPr>
  </w:style>
  <w:style w:type="paragraph" w:styleId="1a">
    <w:name w:val="index 1"/>
    <w:basedOn w:val="a1"/>
    <w:next w:val="a1"/>
    <w:autoRedefine/>
    <w:uiPriority w:val="99"/>
    <w:semiHidden/>
    <w:locked/>
    <w:rsid w:val="00E46845"/>
    <w:pPr>
      <w:spacing w:after="0" w:line="240" w:lineRule="auto"/>
      <w:ind w:left="240" w:hanging="240"/>
    </w:pPr>
    <w:rPr>
      <w:szCs w:val="20"/>
      <w:lang w:eastAsia="ru-RU"/>
    </w:rPr>
  </w:style>
  <w:style w:type="paragraph" w:styleId="afff7">
    <w:name w:val="Message Header"/>
    <w:basedOn w:val="a1"/>
    <w:link w:val="afff8"/>
    <w:uiPriority w:val="99"/>
    <w:locked/>
    <w:rsid w:val="00E4684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hAnsi="Arial"/>
      <w:szCs w:val="20"/>
      <w:lang w:eastAsia="ru-RU"/>
    </w:rPr>
  </w:style>
  <w:style w:type="character" w:customStyle="1" w:styleId="afff8">
    <w:name w:val="Шапка Знак"/>
    <w:basedOn w:val="a2"/>
    <w:link w:val="afff7"/>
    <w:uiPriority w:val="99"/>
    <w:locked/>
    <w:rsid w:val="00E46845"/>
    <w:rPr>
      <w:rFonts w:ascii="Arial" w:hAnsi="Arial" w:cs="Times New Roman"/>
      <w:sz w:val="20"/>
      <w:szCs w:val="20"/>
      <w:shd w:val="pct20" w:color="auto" w:fill="auto"/>
    </w:rPr>
  </w:style>
  <w:style w:type="character" w:customStyle="1" w:styleId="afff9">
    <w:name w:val="Основной текст_"/>
    <w:link w:val="1b"/>
    <w:locked/>
    <w:rsid w:val="00E46845"/>
    <w:rPr>
      <w:sz w:val="27"/>
      <w:shd w:val="clear" w:color="auto" w:fill="FFFFFF"/>
    </w:rPr>
  </w:style>
  <w:style w:type="paragraph" w:customStyle="1" w:styleId="1b">
    <w:name w:val="Основной текст1"/>
    <w:basedOn w:val="a1"/>
    <w:link w:val="afff9"/>
    <w:rsid w:val="00E46845"/>
    <w:pPr>
      <w:shd w:val="clear" w:color="auto" w:fill="FFFFFF"/>
      <w:spacing w:after="0" w:line="475" w:lineRule="exact"/>
      <w:jc w:val="both"/>
    </w:pPr>
    <w:rPr>
      <w:sz w:val="27"/>
      <w:szCs w:val="27"/>
      <w:lang w:eastAsia="ru-RU"/>
    </w:rPr>
  </w:style>
  <w:style w:type="character" w:styleId="afffa">
    <w:name w:val="Hyperlink"/>
    <w:basedOn w:val="a2"/>
    <w:uiPriority w:val="99"/>
    <w:unhideWhenUsed/>
    <w:locked/>
    <w:rsid w:val="00E46845"/>
    <w:rPr>
      <w:rFonts w:cs="Times New Roman"/>
      <w:color w:val="0000FF"/>
      <w:u w:val="single"/>
    </w:rPr>
  </w:style>
  <w:style w:type="paragraph" w:customStyle="1" w:styleId="afffb">
    <w:name w:val="Абзац"/>
    <w:basedOn w:val="a1"/>
    <w:qFormat/>
    <w:rsid w:val="00E46845"/>
    <w:pPr>
      <w:suppressAutoHyphens/>
      <w:spacing w:before="60" w:after="60" w:line="240" w:lineRule="auto"/>
      <w:ind w:firstLine="709"/>
      <w:jc w:val="both"/>
    </w:pPr>
    <w:rPr>
      <w:sz w:val="28"/>
      <w:szCs w:val="24"/>
      <w:lang w:eastAsia="ar-SA"/>
    </w:rPr>
  </w:style>
  <w:style w:type="paragraph" w:customStyle="1" w:styleId="afffc">
    <w:name w:val="Абзац продолжение"/>
    <w:basedOn w:val="afffb"/>
    <w:next w:val="afffb"/>
    <w:qFormat/>
    <w:rsid w:val="00E46845"/>
    <w:pPr>
      <w:ind w:firstLine="0"/>
    </w:pPr>
  </w:style>
  <w:style w:type="character" w:customStyle="1" w:styleId="WW8Num1z0">
    <w:name w:val="WW8Num1z0"/>
    <w:rsid w:val="00E46845"/>
  </w:style>
  <w:style w:type="character" w:customStyle="1" w:styleId="WW8Num1z1">
    <w:name w:val="WW8Num1z1"/>
    <w:rsid w:val="00E46845"/>
  </w:style>
  <w:style w:type="character" w:customStyle="1" w:styleId="WW8Num1z2">
    <w:name w:val="WW8Num1z2"/>
    <w:rsid w:val="00E46845"/>
  </w:style>
  <w:style w:type="character" w:customStyle="1" w:styleId="WW8Num1z3">
    <w:name w:val="WW8Num1z3"/>
    <w:rsid w:val="00E46845"/>
  </w:style>
  <w:style w:type="character" w:customStyle="1" w:styleId="WW8Num1z4">
    <w:name w:val="WW8Num1z4"/>
    <w:rsid w:val="00E46845"/>
  </w:style>
  <w:style w:type="character" w:customStyle="1" w:styleId="WW8Num1z5">
    <w:name w:val="WW8Num1z5"/>
    <w:rsid w:val="00E46845"/>
  </w:style>
  <w:style w:type="character" w:customStyle="1" w:styleId="WW8Num1z6">
    <w:name w:val="WW8Num1z6"/>
    <w:rsid w:val="00E46845"/>
  </w:style>
  <w:style w:type="character" w:customStyle="1" w:styleId="WW8Num1z7">
    <w:name w:val="WW8Num1z7"/>
    <w:rsid w:val="00E46845"/>
  </w:style>
  <w:style w:type="character" w:customStyle="1" w:styleId="WW8Num1z8">
    <w:name w:val="WW8Num1z8"/>
    <w:rsid w:val="00E46845"/>
  </w:style>
  <w:style w:type="character" w:customStyle="1" w:styleId="WW8Num2z0">
    <w:name w:val="WW8Num2z0"/>
    <w:rsid w:val="00E46845"/>
    <w:rPr>
      <w:rFonts w:ascii="Symbol" w:hAnsi="Symbol"/>
      <w:color w:val="auto"/>
    </w:rPr>
  </w:style>
  <w:style w:type="character" w:customStyle="1" w:styleId="WW8Num2z1">
    <w:name w:val="WW8Num2z1"/>
    <w:rsid w:val="00E46845"/>
    <w:rPr>
      <w:rFonts w:ascii="Courier New" w:hAnsi="Courier New"/>
    </w:rPr>
  </w:style>
  <w:style w:type="character" w:customStyle="1" w:styleId="WW8Num2z2">
    <w:name w:val="WW8Num2z2"/>
    <w:rsid w:val="00E46845"/>
    <w:rPr>
      <w:rFonts w:ascii="Wingdings" w:hAnsi="Wingdings"/>
    </w:rPr>
  </w:style>
  <w:style w:type="character" w:customStyle="1" w:styleId="WW8Num2z3">
    <w:name w:val="WW8Num2z3"/>
    <w:rsid w:val="00E46845"/>
    <w:rPr>
      <w:rFonts w:ascii="Symbol" w:hAnsi="Symbol"/>
    </w:rPr>
  </w:style>
  <w:style w:type="character" w:customStyle="1" w:styleId="WW8Num2z4">
    <w:name w:val="WW8Num2z4"/>
    <w:rsid w:val="00E46845"/>
  </w:style>
  <w:style w:type="character" w:customStyle="1" w:styleId="WW8Num2z5">
    <w:name w:val="WW8Num2z5"/>
    <w:rsid w:val="00E46845"/>
  </w:style>
  <w:style w:type="character" w:customStyle="1" w:styleId="WW8Num2z6">
    <w:name w:val="WW8Num2z6"/>
    <w:rsid w:val="00E46845"/>
  </w:style>
  <w:style w:type="character" w:customStyle="1" w:styleId="WW8Num2z7">
    <w:name w:val="WW8Num2z7"/>
    <w:rsid w:val="00E46845"/>
  </w:style>
  <w:style w:type="character" w:customStyle="1" w:styleId="WW8Num2z8">
    <w:name w:val="WW8Num2z8"/>
    <w:rsid w:val="00E46845"/>
  </w:style>
  <w:style w:type="character" w:customStyle="1" w:styleId="WW8Num3z0">
    <w:name w:val="WW8Num3z0"/>
    <w:rsid w:val="00E46845"/>
  </w:style>
  <w:style w:type="character" w:customStyle="1" w:styleId="WW8Num3z1">
    <w:name w:val="WW8Num3z1"/>
    <w:rsid w:val="00E46845"/>
  </w:style>
  <w:style w:type="character" w:customStyle="1" w:styleId="WW8Num3z2">
    <w:name w:val="WW8Num3z2"/>
    <w:rsid w:val="00E46845"/>
  </w:style>
  <w:style w:type="character" w:customStyle="1" w:styleId="WW8Num3z3">
    <w:name w:val="WW8Num3z3"/>
    <w:rsid w:val="00E46845"/>
  </w:style>
  <w:style w:type="character" w:customStyle="1" w:styleId="WW8Num3z4">
    <w:name w:val="WW8Num3z4"/>
    <w:rsid w:val="00E46845"/>
  </w:style>
  <w:style w:type="character" w:customStyle="1" w:styleId="WW8Num3z5">
    <w:name w:val="WW8Num3z5"/>
    <w:rsid w:val="00E46845"/>
  </w:style>
  <w:style w:type="character" w:customStyle="1" w:styleId="WW8Num3z6">
    <w:name w:val="WW8Num3z6"/>
    <w:rsid w:val="00E46845"/>
  </w:style>
  <w:style w:type="character" w:customStyle="1" w:styleId="WW8Num3z7">
    <w:name w:val="WW8Num3z7"/>
    <w:rsid w:val="00E46845"/>
  </w:style>
  <w:style w:type="character" w:customStyle="1" w:styleId="WW8Num3z8">
    <w:name w:val="WW8Num3z8"/>
    <w:rsid w:val="00E46845"/>
  </w:style>
  <w:style w:type="character" w:customStyle="1" w:styleId="WW8Num4z0">
    <w:name w:val="WW8Num4z0"/>
    <w:rsid w:val="00E46845"/>
    <w:rPr>
      <w:b/>
    </w:rPr>
  </w:style>
  <w:style w:type="character" w:customStyle="1" w:styleId="WW8Num4z1">
    <w:name w:val="WW8Num4z1"/>
    <w:rsid w:val="00E46845"/>
  </w:style>
  <w:style w:type="character" w:customStyle="1" w:styleId="WW8Num4z2">
    <w:name w:val="WW8Num4z2"/>
    <w:rsid w:val="00E46845"/>
  </w:style>
  <w:style w:type="character" w:customStyle="1" w:styleId="WW8Num4z3">
    <w:name w:val="WW8Num4z3"/>
    <w:rsid w:val="00E46845"/>
  </w:style>
  <w:style w:type="character" w:customStyle="1" w:styleId="WW8Num4z4">
    <w:name w:val="WW8Num4z4"/>
    <w:rsid w:val="00E46845"/>
  </w:style>
  <w:style w:type="character" w:customStyle="1" w:styleId="WW8Num4z5">
    <w:name w:val="WW8Num4z5"/>
    <w:rsid w:val="00E46845"/>
  </w:style>
  <w:style w:type="character" w:customStyle="1" w:styleId="WW8Num4z6">
    <w:name w:val="WW8Num4z6"/>
    <w:rsid w:val="00E46845"/>
  </w:style>
  <w:style w:type="character" w:customStyle="1" w:styleId="WW8Num4z7">
    <w:name w:val="WW8Num4z7"/>
    <w:rsid w:val="00E46845"/>
  </w:style>
  <w:style w:type="character" w:customStyle="1" w:styleId="WW8Num4z8">
    <w:name w:val="WW8Num4z8"/>
    <w:rsid w:val="00E46845"/>
  </w:style>
  <w:style w:type="character" w:customStyle="1" w:styleId="WW8Num5z0">
    <w:name w:val="WW8Num5z0"/>
    <w:rsid w:val="00E46845"/>
  </w:style>
  <w:style w:type="character" w:customStyle="1" w:styleId="WW8Num5z1">
    <w:name w:val="WW8Num5z1"/>
    <w:rsid w:val="00E46845"/>
  </w:style>
  <w:style w:type="character" w:customStyle="1" w:styleId="WW8Num5z2">
    <w:name w:val="WW8Num5z2"/>
    <w:rsid w:val="00E46845"/>
  </w:style>
  <w:style w:type="character" w:customStyle="1" w:styleId="WW8Num5z3">
    <w:name w:val="WW8Num5z3"/>
    <w:rsid w:val="00E46845"/>
  </w:style>
  <w:style w:type="character" w:customStyle="1" w:styleId="WW8Num5z4">
    <w:name w:val="WW8Num5z4"/>
    <w:rsid w:val="00E46845"/>
  </w:style>
  <w:style w:type="character" w:customStyle="1" w:styleId="WW8Num5z5">
    <w:name w:val="WW8Num5z5"/>
    <w:rsid w:val="00E46845"/>
  </w:style>
  <w:style w:type="character" w:customStyle="1" w:styleId="WW8Num5z6">
    <w:name w:val="WW8Num5z6"/>
    <w:rsid w:val="00E46845"/>
  </w:style>
  <w:style w:type="character" w:customStyle="1" w:styleId="WW8Num5z7">
    <w:name w:val="WW8Num5z7"/>
    <w:rsid w:val="00E46845"/>
  </w:style>
  <w:style w:type="character" w:customStyle="1" w:styleId="WW8Num5z8">
    <w:name w:val="WW8Num5z8"/>
    <w:rsid w:val="00E46845"/>
  </w:style>
  <w:style w:type="character" w:customStyle="1" w:styleId="WW8Num6z0">
    <w:name w:val="WW8Num6z0"/>
    <w:rsid w:val="00E46845"/>
  </w:style>
  <w:style w:type="character" w:customStyle="1" w:styleId="WW8Num7z0">
    <w:name w:val="WW8Num7z0"/>
    <w:rsid w:val="00E46845"/>
  </w:style>
  <w:style w:type="character" w:customStyle="1" w:styleId="WW8Num8z0">
    <w:name w:val="WW8Num8z0"/>
    <w:rsid w:val="00E46845"/>
  </w:style>
  <w:style w:type="character" w:customStyle="1" w:styleId="WW8Num9z0">
    <w:name w:val="WW8Num9z0"/>
    <w:rsid w:val="00E46845"/>
    <w:rPr>
      <w:rFonts w:ascii="Symbol" w:hAnsi="Symbol"/>
      <w:color w:val="auto"/>
    </w:rPr>
  </w:style>
  <w:style w:type="character" w:customStyle="1" w:styleId="WW8Num10z0">
    <w:name w:val="WW8Num10z0"/>
    <w:rsid w:val="00E46845"/>
  </w:style>
  <w:style w:type="character" w:customStyle="1" w:styleId="WW8Num11z0">
    <w:name w:val="WW8Num11z0"/>
    <w:rsid w:val="00E46845"/>
    <w:rPr>
      <w:b/>
    </w:rPr>
  </w:style>
  <w:style w:type="character" w:customStyle="1" w:styleId="WW8Num11z1">
    <w:name w:val="WW8Num11z1"/>
    <w:rsid w:val="00E46845"/>
  </w:style>
  <w:style w:type="character" w:customStyle="1" w:styleId="WW8Num11z2">
    <w:name w:val="WW8Num11z2"/>
    <w:rsid w:val="00E46845"/>
  </w:style>
  <w:style w:type="character" w:customStyle="1" w:styleId="WW8Num11z3">
    <w:name w:val="WW8Num11z3"/>
    <w:rsid w:val="00E46845"/>
  </w:style>
  <w:style w:type="character" w:customStyle="1" w:styleId="WW8Num11z4">
    <w:name w:val="WW8Num11z4"/>
    <w:rsid w:val="00E46845"/>
  </w:style>
  <w:style w:type="character" w:customStyle="1" w:styleId="WW8Num11z5">
    <w:name w:val="WW8Num11z5"/>
    <w:rsid w:val="00E46845"/>
  </w:style>
  <w:style w:type="character" w:customStyle="1" w:styleId="WW8Num11z6">
    <w:name w:val="WW8Num11z6"/>
    <w:rsid w:val="00E46845"/>
  </w:style>
  <w:style w:type="character" w:customStyle="1" w:styleId="WW8Num11z7">
    <w:name w:val="WW8Num11z7"/>
    <w:rsid w:val="00E46845"/>
  </w:style>
  <w:style w:type="character" w:customStyle="1" w:styleId="WW8Num11z8">
    <w:name w:val="WW8Num11z8"/>
    <w:rsid w:val="00E46845"/>
  </w:style>
  <w:style w:type="character" w:customStyle="1" w:styleId="WW8Num12z0">
    <w:name w:val="WW8Num12z0"/>
    <w:rsid w:val="00E46845"/>
  </w:style>
  <w:style w:type="character" w:customStyle="1" w:styleId="WW8Num12z1">
    <w:name w:val="WW8Num12z1"/>
    <w:rsid w:val="00E46845"/>
  </w:style>
  <w:style w:type="character" w:customStyle="1" w:styleId="WW8Num12z2">
    <w:name w:val="WW8Num12z2"/>
    <w:rsid w:val="00E46845"/>
  </w:style>
  <w:style w:type="character" w:customStyle="1" w:styleId="WW8Num12z3">
    <w:name w:val="WW8Num12z3"/>
    <w:rsid w:val="00E46845"/>
  </w:style>
  <w:style w:type="character" w:customStyle="1" w:styleId="WW8Num12z4">
    <w:name w:val="WW8Num12z4"/>
    <w:rsid w:val="00E46845"/>
  </w:style>
  <w:style w:type="character" w:customStyle="1" w:styleId="WW8Num12z5">
    <w:name w:val="WW8Num12z5"/>
    <w:rsid w:val="00E46845"/>
  </w:style>
  <w:style w:type="character" w:customStyle="1" w:styleId="WW8Num12z6">
    <w:name w:val="WW8Num12z6"/>
    <w:rsid w:val="00E46845"/>
  </w:style>
  <w:style w:type="character" w:customStyle="1" w:styleId="WW8Num12z7">
    <w:name w:val="WW8Num12z7"/>
    <w:rsid w:val="00E46845"/>
  </w:style>
  <w:style w:type="character" w:customStyle="1" w:styleId="WW8Num12z8">
    <w:name w:val="WW8Num12z8"/>
    <w:rsid w:val="00E46845"/>
  </w:style>
  <w:style w:type="character" w:customStyle="1" w:styleId="WW8Num13z0">
    <w:name w:val="WW8Num13z0"/>
    <w:rsid w:val="00E46845"/>
  </w:style>
  <w:style w:type="character" w:customStyle="1" w:styleId="WW8Num13z1">
    <w:name w:val="WW8Num13z1"/>
    <w:rsid w:val="00E46845"/>
  </w:style>
  <w:style w:type="character" w:customStyle="1" w:styleId="WW8Num13z2">
    <w:name w:val="WW8Num13z2"/>
    <w:rsid w:val="00E46845"/>
  </w:style>
  <w:style w:type="character" w:customStyle="1" w:styleId="WW8Num13z3">
    <w:name w:val="WW8Num13z3"/>
    <w:rsid w:val="00E46845"/>
  </w:style>
  <w:style w:type="character" w:customStyle="1" w:styleId="WW8Num13z4">
    <w:name w:val="WW8Num13z4"/>
    <w:rsid w:val="00E46845"/>
  </w:style>
  <w:style w:type="character" w:customStyle="1" w:styleId="WW8Num13z5">
    <w:name w:val="WW8Num13z5"/>
    <w:rsid w:val="00E46845"/>
  </w:style>
  <w:style w:type="character" w:customStyle="1" w:styleId="WW8Num13z6">
    <w:name w:val="WW8Num13z6"/>
    <w:rsid w:val="00E46845"/>
  </w:style>
  <w:style w:type="character" w:customStyle="1" w:styleId="WW8Num13z7">
    <w:name w:val="WW8Num13z7"/>
    <w:rsid w:val="00E46845"/>
  </w:style>
  <w:style w:type="character" w:customStyle="1" w:styleId="WW8Num13z8">
    <w:name w:val="WW8Num13z8"/>
    <w:rsid w:val="00E46845"/>
  </w:style>
  <w:style w:type="character" w:customStyle="1" w:styleId="WW8Num14z0">
    <w:name w:val="WW8Num14z0"/>
    <w:rsid w:val="00E46845"/>
  </w:style>
  <w:style w:type="character" w:customStyle="1" w:styleId="WW8Num14z1">
    <w:name w:val="WW8Num14z1"/>
    <w:rsid w:val="00E46845"/>
  </w:style>
  <w:style w:type="character" w:customStyle="1" w:styleId="WW8Num14z2">
    <w:name w:val="WW8Num14z2"/>
    <w:rsid w:val="00E46845"/>
  </w:style>
  <w:style w:type="character" w:customStyle="1" w:styleId="WW8Num14z3">
    <w:name w:val="WW8Num14z3"/>
    <w:rsid w:val="00E46845"/>
  </w:style>
  <w:style w:type="character" w:customStyle="1" w:styleId="WW8Num14z4">
    <w:name w:val="WW8Num14z4"/>
    <w:rsid w:val="00E46845"/>
  </w:style>
  <w:style w:type="character" w:customStyle="1" w:styleId="WW8Num14z5">
    <w:name w:val="WW8Num14z5"/>
    <w:rsid w:val="00E46845"/>
  </w:style>
  <w:style w:type="character" w:customStyle="1" w:styleId="WW8Num14z6">
    <w:name w:val="WW8Num14z6"/>
    <w:rsid w:val="00E46845"/>
  </w:style>
  <w:style w:type="character" w:customStyle="1" w:styleId="WW8Num14z7">
    <w:name w:val="WW8Num14z7"/>
    <w:rsid w:val="00E46845"/>
  </w:style>
  <w:style w:type="character" w:customStyle="1" w:styleId="WW8Num14z8">
    <w:name w:val="WW8Num14z8"/>
    <w:rsid w:val="00E46845"/>
  </w:style>
  <w:style w:type="character" w:customStyle="1" w:styleId="WW8Num15z0">
    <w:name w:val="WW8Num15z0"/>
    <w:rsid w:val="00E46845"/>
  </w:style>
  <w:style w:type="character" w:customStyle="1" w:styleId="WW8Num15z1">
    <w:name w:val="WW8Num15z1"/>
    <w:rsid w:val="00E46845"/>
  </w:style>
  <w:style w:type="character" w:customStyle="1" w:styleId="WW8Num15z2">
    <w:name w:val="WW8Num15z2"/>
    <w:rsid w:val="00E46845"/>
  </w:style>
  <w:style w:type="character" w:customStyle="1" w:styleId="WW8Num15z3">
    <w:name w:val="WW8Num15z3"/>
    <w:rsid w:val="00E46845"/>
  </w:style>
  <w:style w:type="character" w:customStyle="1" w:styleId="WW8Num15z4">
    <w:name w:val="WW8Num15z4"/>
    <w:rsid w:val="00E46845"/>
  </w:style>
  <w:style w:type="character" w:customStyle="1" w:styleId="WW8Num15z5">
    <w:name w:val="WW8Num15z5"/>
    <w:rsid w:val="00E46845"/>
  </w:style>
  <w:style w:type="character" w:customStyle="1" w:styleId="WW8Num15z6">
    <w:name w:val="WW8Num15z6"/>
    <w:rsid w:val="00E46845"/>
  </w:style>
  <w:style w:type="character" w:customStyle="1" w:styleId="WW8Num15z7">
    <w:name w:val="WW8Num15z7"/>
    <w:rsid w:val="00E46845"/>
  </w:style>
  <w:style w:type="character" w:customStyle="1" w:styleId="WW8Num15z8">
    <w:name w:val="WW8Num15z8"/>
    <w:rsid w:val="00E46845"/>
  </w:style>
  <w:style w:type="character" w:customStyle="1" w:styleId="WW8Num16z0">
    <w:name w:val="WW8Num16z0"/>
    <w:rsid w:val="00E46845"/>
  </w:style>
  <w:style w:type="character" w:customStyle="1" w:styleId="WW8Num16z1">
    <w:name w:val="WW8Num16z1"/>
    <w:rsid w:val="00E46845"/>
  </w:style>
  <w:style w:type="character" w:customStyle="1" w:styleId="WW8Num16z2">
    <w:name w:val="WW8Num16z2"/>
    <w:rsid w:val="00E46845"/>
  </w:style>
  <w:style w:type="character" w:customStyle="1" w:styleId="WW8Num16z3">
    <w:name w:val="WW8Num16z3"/>
    <w:rsid w:val="00E46845"/>
  </w:style>
  <w:style w:type="character" w:customStyle="1" w:styleId="WW8Num16z4">
    <w:name w:val="WW8Num16z4"/>
    <w:rsid w:val="00E46845"/>
  </w:style>
  <w:style w:type="character" w:customStyle="1" w:styleId="WW8Num16z5">
    <w:name w:val="WW8Num16z5"/>
    <w:rsid w:val="00E46845"/>
  </w:style>
  <w:style w:type="character" w:customStyle="1" w:styleId="WW8Num16z6">
    <w:name w:val="WW8Num16z6"/>
    <w:rsid w:val="00E46845"/>
  </w:style>
  <w:style w:type="character" w:customStyle="1" w:styleId="WW8Num16z7">
    <w:name w:val="WW8Num16z7"/>
    <w:rsid w:val="00E46845"/>
  </w:style>
  <w:style w:type="character" w:customStyle="1" w:styleId="WW8Num16z8">
    <w:name w:val="WW8Num16z8"/>
    <w:rsid w:val="00E46845"/>
  </w:style>
  <w:style w:type="character" w:customStyle="1" w:styleId="WW8Num17z0">
    <w:name w:val="WW8Num17z0"/>
    <w:rsid w:val="00E46845"/>
  </w:style>
  <w:style w:type="character" w:customStyle="1" w:styleId="WW8Num17z1">
    <w:name w:val="WW8Num17z1"/>
    <w:rsid w:val="00E46845"/>
  </w:style>
  <w:style w:type="character" w:customStyle="1" w:styleId="WW8Num17z2">
    <w:name w:val="WW8Num17z2"/>
    <w:rsid w:val="00E46845"/>
  </w:style>
  <w:style w:type="character" w:customStyle="1" w:styleId="WW8Num17z3">
    <w:name w:val="WW8Num17z3"/>
    <w:rsid w:val="00E46845"/>
  </w:style>
  <w:style w:type="character" w:customStyle="1" w:styleId="WW8Num17z4">
    <w:name w:val="WW8Num17z4"/>
    <w:rsid w:val="00E46845"/>
  </w:style>
  <w:style w:type="character" w:customStyle="1" w:styleId="WW8Num17z5">
    <w:name w:val="WW8Num17z5"/>
    <w:rsid w:val="00E46845"/>
  </w:style>
  <w:style w:type="character" w:customStyle="1" w:styleId="WW8Num17z6">
    <w:name w:val="WW8Num17z6"/>
    <w:rsid w:val="00E46845"/>
  </w:style>
  <w:style w:type="character" w:customStyle="1" w:styleId="WW8Num17z7">
    <w:name w:val="WW8Num17z7"/>
    <w:rsid w:val="00E46845"/>
  </w:style>
  <w:style w:type="character" w:customStyle="1" w:styleId="WW8Num17z8">
    <w:name w:val="WW8Num17z8"/>
    <w:rsid w:val="00E46845"/>
  </w:style>
  <w:style w:type="character" w:customStyle="1" w:styleId="WW8Num18z0">
    <w:name w:val="WW8Num18z0"/>
    <w:rsid w:val="00E46845"/>
  </w:style>
  <w:style w:type="character" w:customStyle="1" w:styleId="WW8Num18z1">
    <w:name w:val="WW8Num18z1"/>
    <w:rsid w:val="00E46845"/>
  </w:style>
  <w:style w:type="character" w:customStyle="1" w:styleId="WW8Num18z2">
    <w:name w:val="WW8Num18z2"/>
    <w:rsid w:val="00E46845"/>
  </w:style>
  <w:style w:type="character" w:customStyle="1" w:styleId="WW8Num18z3">
    <w:name w:val="WW8Num18z3"/>
    <w:rsid w:val="00E46845"/>
  </w:style>
  <w:style w:type="character" w:customStyle="1" w:styleId="WW8Num18z4">
    <w:name w:val="WW8Num18z4"/>
    <w:rsid w:val="00E46845"/>
  </w:style>
  <w:style w:type="character" w:customStyle="1" w:styleId="WW8Num18z5">
    <w:name w:val="WW8Num18z5"/>
    <w:rsid w:val="00E46845"/>
  </w:style>
  <w:style w:type="character" w:customStyle="1" w:styleId="WW8Num18z6">
    <w:name w:val="WW8Num18z6"/>
    <w:rsid w:val="00E46845"/>
  </w:style>
  <w:style w:type="character" w:customStyle="1" w:styleId="WW8Num18z7">
    <w:name w:val="WW8Num18z7"/>
    <w:rsid w:val="00E46845"/>
  </w:style>
  <w:style w:type="character" w:customStyle="1" w:styleId="WW8Num18z8">
    <w:name w:val="WW8Num18z8"/>
    <w:rsid w:val="00E46845"/>
  </w:style>
  <w:style w:type="character" w:customStyle="1" w:styleId="WW8Num19z0">
    <w:name w:val="WW8Num19z0"/>
    <w:rsid w:val="00E46845"/>
  </w:style>
  <w:style w:type="character" w:customStyle="1" w:styleId="WW8Num20z0">
    <w:name w:val="WW8Num20z0"/>
    <w:rsid w:val="00E46845"/>
  </w:style>
  <w:style w:type="character" w:customStyle="1" w:styleId="WW8Num20z1">
    <w:name w:val="WW8Num20z1"/>
    <w:rsid w:val="00E46845"/>
  </w:style>
  <w:style w:type="character" w:customStyle="1" w:styleId="WW8Num20z2">
    <w:name w:val="WW8Num20z2"/>
    <w:rsid w:val="00E46845"/>
  </w:style>
  <w:style w:type="character" w:customStyle="1" w:styleId="WW8Num20z3">
    <w:name w:val="WW8Num20z3"/>
    <w:rsid w:val="00E46845"/>
  </w:style>
  <w:style w:type="character" w:customStyle="1" w:styleId="WW8Num20z4">
    <w:name w:val="WW8Num20z4"/>
    <w:rsid w:val="00E46845"/>
  </w:style>
  <w:style w:type="character" w:customStyle="1" w:styleId="WW8Num20z5">
    <w:name w:val="WW8Num20z5"/>
    <w:rsid w:val="00E46845"/>
  </w:style>
  <w:style w:type="character" w:customStyle="1" w:styleId="WW8Num20z6">
    <w:name w:val="WW8Num20z6"/>
    <w:rsid w:val="00E46845"/>
  </w:style>
  <w:style w:type="character" w:customStyle="1" w:styleId="WW8Num20z7">
    <w:name w:val="WW8Num20z7"/>
    <w:rsid w:val="00E46845"/>
  </w:style>
  <w:style w:type="character" w:customStyle="1" w:styleId="WW8Num20z8">
    <w:name w:val="WW8Num20z8"/>
    <w:rsid w:val="00E46845"/>
  </w:style>
  <w:style w:type="character" w:customStyle="1" w:styleId="WW8Num21z0">
    <w:name w:val="WW8Num21z0"/>
    <w:rsid w:val="00E46845"/>
  </w:style>
  <w:style w:type="character" w:customStyle="1" w:styleId="WW8Num21z1">
    <w:name w:val="WW8Num21z1"/>
    <w:rsid w:val="00E46845"/>
  </w:style>
  <w:style w:type="character" w:customStyle="1" w:styleId="WW8Num21z2">
    <w:name w:val="WW8Num21z2"/>
    <w:rsid w:val="00E46845"/>
  </w:style>
  <w:style w:type="character" w:customStyle="1" w:styleId="WW8Num21z3">
    <w:name w:val="WW8Num21z3"/>
    <w:rsid w:val="00E46845"/>
  </w:style>
  <w:style w:type="character" w:customStyle="1" w:styleId="WW8Num21z4">
    <w:name w:val="WW8Num21z4"/>
    <w:rsid w:val="00E46845"/>
  </w:style>
  <w:style w:type="character" w:customStyle="1" w:styleId="WW8Num21z5">
    <w:name w:val="WW8Num21z5"/>
    <w:rsid w:val="00E46845"/>
  </w:style>
  <w:style w:type="character" w:customStyle="1" w:styleId="WW8Num21z6">
    <w:name w:val="WW8Num21z6"/>
    <w:rsid w:val="00E46845"/>
  </w:style>
  <w:style w:type="character" w:customStyle="1" w:styleId="WW8Num21z7">
    <w:name w:val="WW8Num21z7"/>
    <w:rsid w:val="00E46845"/>
  </w:style>
  <w:style w:type="character" w:customStyle="1" w:styleId="WW8Num21z8">
    <w:name w:val="WW8Num21z8"/>
    <w:rsid w:val="00E46845"/>
  </w:style>
  <w:style w:type="character" w:customStyle="1" w:styleId="WW8Num22z0">
    <w:name w:val="WW8Num22z0"/>
    <w:rsid w:val="00E46845"/>
  </w:style>
  <w:style w:type="character" w:customStyle="1" w:styleId="WW8Num22z1">
    <w:name w:val="WW8Num22z1"/>
    <w:rsid w:val="00E46845"/>
  </w:style>
  <w:style w:type="character" w:customStyle="1" w:styleId="WW8Num22z2">
    <w:name w:val="WW8Num22z2"/>
    <w:rsid w:val="00E46845"/>
  </w:style>
  <w:style w:type="character" w:customStyle="1" w:styleId="WW8Num22z3">
    <w:name w:val="WW8Num22z3"/>
    <w:rsid w:val="00E46845"/>
  </w:style>
  <w:style w:type="character" w:customStyle="1" w:styleId="WW8Num22z4">
    <w:name w:val="WW8Num22z4"/>
    <w:rsid w:val="00E46845"/>
  </w:style>
  <w:style w:type="character" w:customStyle="1" w:styleId="WW8Num22z5">
    <w:name w:val="WW8Num22z5"/>
    <w:rsid w:val="00E46845"/>
  </w:style>
  <w:style w:type="character" w:customStyle="1" w:styleId="WW8Num22z6">
    <w:name w:val="WW8Num22z6"/>
    <w:rsid w:val="00E46845"/>
  </w:style>
  <w:style w:type="character" w:customStyle="1" w:styleId="WW8Num22z7">
    <w:name w:val="WW8Num22z7"/>
    <w:rsid w:val="00E46845"/>
  </w:style>
  <w:style w:type="character" w:customStyle="1" w:styleId="WW8Num22z8">
    <w:name w:val="WW8Num22z8"/>
    <w:rsid w:val="00E46845"/>
  </w:style>
  <w:style w:type="character" w:customStyle="1" w:styleId="WW8Num23z0">
    <w:name w:val="WW8Num23z0"/>
    <w:rsid w:val="00E46845"/>
  </w:style>
  <w:style w:type="character" w:customStyle="1" w:styleId="WW8Num23z1">
    <w:name w:val="WW8Num23z1"/>
    <w:rsid w:val="00E46845"/>
  </w:style>
  <w:style w:type="character" w:customStyle="1" w:styleId="WW8Num23z2">
    <w:name w:val="WW8Num23z2"/>
    <w:rsid w:val="00E46845"/>
  </w:style>
  <w:style w:type="character" w:customStyle="1" w:styleId="WW8Num23z3">
    <w:name w:val="WW8Num23z3"/>
    <w:rsid w:val="00E46845"/>
  </w:style>
  <w:style w:type="character" w:customStyle="1" w:styleId="WW8Num23z4">
    <w:name w:val="WW8Num23z4"/>
    <w:rsid w:val="00E46845"/>
  </w:style>
  <w:style w:type="character" w:customStyle="1" w:styleId="WW8Num23z5">
    <w:name w:val="WW8Num23z5"/>
    <w:rsid w:val="00E46845"/>
  </w:style>
  <w:style w:type="character" w:customStyle="1" w:styleId="WW8Num23z6">
    <w:name w:val="WW8Num23z6"/>
    <w:rsid w:val="00E46845"/>
  </w:style>
  <w:style w:type="character" w:customStyle="1" w:styleId="WW8Num23z7">
    <w:name w:val="WW8Num23z7"/>
    <w:rsid w:val="00E46845"/>
  </w:style>
  <w:style w:type="character" w:customStyle="1" w:styleId="WW8Num23z8">
    <w:name w:val="WW8Num23z8"/>
    <w:rsid w:val="00E46845"/>
  </w:style>
  <w:style w:type="character" w:customStyle="1" w:styleId="WW8Num24z0">
    <w:name w:val="WW8Num24z0"/>
    <w:rsid w:val="00E46845"/>
  </w:style>
  <w:style w:type="character" w:customStyle="1" w:styleId="WW8Num24z1">
    <w:name w:val="WW8Num24z1"/>
    <w:rsid w:val="00E46845"/>
  </w:style>
  <w:style w:type="character" w:customStyle="1" w:styleId="WW8Num24z2">
    <w:name w:val="WW8Num24z2"/>
    <w:rsid w:val="00E46845"/>
  </w:style>
  <w:style w:type="character" w:customStyle="1" w:styleId="WW8Num24z3">
    <w:name w:val="WW8Num24z3"/>
    <w:rsid w:val="00E46845"/>
  </w:style>
  <w:style w:type="character" w:customStyle="1" w:styleId="WW8Num24z4">
    <w:name w:val="WW8Num24z4"/>
    <w:rsid w:val="00E46845"/>
  </w:style>
  <w:style w:type="character" w:customStyle="1" w:styleId="WW8Num24z5">
    <w:name w:val="WW8Num24z5"/>
    <w:rsid w:val="00E46845"/>
  </w:style>
  <w:style w:type="character" w:customStyle="1" w:styleId="WW8Num24z6">
    <w:name w:val="WW8Num24z6"/>
    <w:rsid w:val="00E46845"/>
  </w:style>
  <w:style w:type="character" w:customStyle="1" w:styleId="WW8Num24z7">
    <w:name w:val="WW8Num24z7"/>
    <w:rsid w:val="00E46845"/>
  </w:style>
  <w:style w:type="character" w:customStyle="1" w:styleId="WW8Num24z8">
    <w:name w:val="WW8Num24z8"/>
    <w:rsid w:val="00E46845"/>
  </w:style>
  <w:style w:type="character" w:customStyle="1" w:styleId="WW8Num25z0">
    <w:name w:val="WW8Num25z0"/>
    <w:rsid w:val="00E46845"/>
  </w:style>
  <w:style w:type="character" w:customStyle="1" w:styleId="WW8Num25z1">
    <w:name w:val="WW8Num25z1"/>
    <w:rsid w:val="00E46845"/>
  </w:style>
  <w:style w:type="character" w:customStyle="1" w:styleId="WW8Num25z2">
    <w:name w:val="WW8Num25z2"/>
    <w:rsid w:val="00E46845"/>
  </w:style>
  <w:style w:type="character" w:customStyle="1" w:styleId="WW8Num25z3">
    <w:name w:val="WW8Num25z3"/>
    <w:rsid w:val="00E46845"/>
  </w:style>
  <w:style w:type="character" w:customStyle="1" w:styleId="WW8Num25z4">
    <w:name w:val="WW8Num25z4"/>
    <w:rsid w:val="00E46845"/>
  </w:style>
  <w:style w:type="character" w:customStyle="1" w:styleId="WW8Num25z5">
    <w:name w:val="WW8Num25z5"/>
    <w:rsid w:val="00E46845"/>
  </w:style>
  <w:style w:type="character" w:customStyle="1" w:styleId="WW8Num25z6">
    <w:name w:val="WW8Num25z6"/>
    <w:rsid w:val="00E46845"/>
  </w:style>
  <w:style w:type="character" w:customStyle="1" w:styleId="WW8Num25z7">
    <w:name w:val="WW8Num25z7"/>
    <w:rsid w:val="00E46845"/>
  </w:style>
  <w:style w:type="character" w:customStyle="1" w:styleId="WW8Num25z8">
    <w:name w:val="WW8Num25z8"/>
    <w:rsid w:val="00E46845"/>
  </w:style>
  <w:style w:type="character" w:customStyle="1" w:styleId="WW8Num26z0">
    <w:name w:val="WW8Num26z0"/>
    <w:rsid w:val="00E46845"/>
  </w:style>
  <w:style w:type="character" w:customStyle="1" w:styleId="WW8Num26z1">
    <w:name w:val="WW8Num26z1"/>
    <w:rsid w:val="00E46845"/>
  </w:style>
  <w:style w:type="character" w:customStyle="1" w:styleId="WW8Num26z2">
    <w:name w:val="WW8Num26z2"/>
    <w:rsid w:val="00E46845"/>
  </w:style>
  <w:style w:type="character" w:customStyle="1" w:styleId="WW8Num26z3">
    <w:name w:val="WW8Num26z3"/>
    <w:rsid w:val="00E46845"/>
  </w:style>
  <w:style w:type="character" w:customStyle="1" w:styleId="WW8Num26z4">
    <w:name w:val="WW8Num26z4"/>
    <w:rsid w:val="00E46845"/>
  </w:style>
  <w:style w:type="character" w:customStyle="1" w:styleId="WW8Num26z5">
    <w:name w:val="WW8Num26z5"/>
    <w:rsid w:val="00E46845"/>
  </w:style>
  <w:style w:type="character" w:customStyle="1" w:styleId="WW8Num26z6">
    <w:name w:val="WW8Num26z6"/>
    <w:rsid w:val="00E46845"/>
  </w:style>
  <w:style w:type="character" w:customStyle="1" w:styleId="WW8Num26z7">
    <w:name w:val="WW8Num26z7"/>
    <w:rsid w:val="00E46845"/>
  </w:style>
  <w:style w:type="character" w:customStyle="1" w:styleId="WW8Num26z8">
    <w:name w:val="WW8Num26z8"/>
    <w:rsid w:val="00E46845"/>
  </w:style>
  <w:style w:type="character" w:customStyle="1" w:styleId="WW8Num27z0">
    <w:name w:val="WW8Num27z0"/>
    <w:rsid w:val="00E46845"/>
  </w:style>
  <w:style w:type="character" w:customStyle="1" w:styleId="WW8Num27z1">
    <w:name w:val="WW8Num27z1"/>
    <w:rsid w:val="00E46845"/>
  </w:style>
  <w:style w:type="character" w:customStyle="1" w:styleId="WW8Num27z2">
    <w:name w:val="WW8Num27z2"/>
    <w:rsid w:val="00E46845"/>
  </w:style>
  <w:style w:type="character" w:customStyle="1" w:styleId="WW8Num27z3">
    <w:name w:val="WW8Num27z3"/>
    <w:rsid w:val="00E46845"/>
  </w:style>
  <w:style w:type="character" w:customStyle="1" w:styleId="WW8Num27z4">
    <w:name w:val="WW8Num27z4"/>
    <w:rsid w:val="00E46845"/>
  </w:style>
  <w:style w:type="character" w:customStyle="1" w:styleId="WW8Num27z5">
    <w:name w:val="WW8Num27z5"/>
    <w:rsid w:val="00E46845"/>
  </w:style>
  <w:style w:type="character" w:customStyle="1" w:styleId="WW8Num27z6">
    <w:name w:val="WW8Num27z6"/>
    <w:rsid w:val="00E46845"/>
  </w:style>
  <w:style w:type="character" w:customStyle="1" w:styleId="WW8Num27z7">
    <w:name w:val="WW8Num27z7"/>
    <w:rsid w:val="00E46845"/>
  </w:style>
  <w:style w:type="character" w:customStyle="1" w:styleId="WW8Num27z8">
    <w:name w:val="WW8Num27z8"/>
    <w:rsid w:val="00E46845"/>
  </w:style>
  <w:style w:type="character" w:customStyle="1" w:styleId="WW8Num28z0">
    <w:name w:val="WW8Num28z0"/>
    <w:rsid w:val="00E46845"/>
  </w:style>
  <w:style w:type="character" w:customStyle="1" w:styleId="WW8Num28z1">
    <w:name w:val="WW8Num28z1"/>
    <w:rsid w:val="00E46845"/>
  </w:style>
  <w:style w:type="character" w:customStyle="1" w:styleId="WW8Num28z2">
    <w:name w:val="WW8Num28z2"/>
    <w:rsid w:val="00E46845"/>
  </w:style>
  <w:style w:type="character" w:customStyle="1" w:styleId="WW8Num28z3">
    <w:name w:val="WW8Num28z3"/>
    <w:rsid w:val="00E46845"/>
  </w:style>
  <w:style w:type="character" w:customStyle="1" w:styleId="WW8Num28z4">
    <w:name w:val="WW8Num28z4"/>
    <w:rsid w:val="00E46845"/>
  </w:style>
  <w:style w:type="character" w:customStyle="1" w:styleId="WW8Num28z5">
    <w:name w:val="WW8Num28z5"/>
    <w:rsid w:val="00E46845"/>
  </w:style>
  <w:style w:type="character" w:customStyle="1" w:styleId="WW8Num28z6">
    <w:name w:val="WW8Num28z6"/>
    <w:rsid w:val="00E46845"/>
  </w:style>
  <w:style w:type="character" w:customStyle="1" w:styleId="WW8Num28z7">
    <w:name w:val="WW8Num28z7"/>
    <w:rsid w:val="00E46845"/>
  </w:style>
  <w:style w:type="character" w:customStyle="1" w:styleId="WW8Num28z8">
    <w:name w:val="WW8Num28z8"/>
    <w:rsid w:val="00E46845"/>
  </w:style>
  <w:style w:type="character" w:customStyle="1" w:styleId="WW8Num29z0">
    <w:name w:val="WW8Num29z0"/>
    <w:rsid w:val="00E46845"/>
  </w:style>
  <w:style w:type="character" w:customStyle="1" w:styleId="WW8Num29z1">
    <w:name w:val="WW8Num29z1"/>
    <w:rsid w:val="00E46845"/>
  </w:style>
  <w:style w:type="character" w:customStyle="1" w:styleId="WW8Num29z2">
    <w:name w:val="WW8Num29z2"/>
    <w:rsid w:val="00E46845"/>
  </w:style>
  <w:style w:type="character" w:customStyle="1" w:styleId="WW8Num29z3">
    <w:name w:val="WW8Num29z3"/>
    <w:rsid w:val="00E46845"/>
  </w:style>
  <w:style w:type="character" w:customStyle="1" w:styleId="WW8Num29z4">
    <w:name w:val="WW8Num29z4"/>
    <w:rsid w:val="00E46845"/>
  </w:style>
  <w:style w:type="character" w:customStyle="1" w:styleId="WW8Num29z5">
    <w:name w:val="WW8Num29z5"/>
    <w:rsid w:val="00E46845"/>
  </w:style>
  <w:style w:type="character" w:customStyle="1" w:styleId="WW8Num29z6">
    <w:name w:val="WW8Num29z6"/>
    <w:rsid w:val="00E46845"/>
  </w:style>
  <w:style w:type="character" w:customStyle="1" w:styleId="WW8Num29z7">
    <w:name w:val="WW8Num29z7"/>
    <w:rsid w:val="00E46845"/>
  </w:style>
  <w:style w:type="character" w:customStyle="1" w:styleId="WW8Num29z8">
    <w:name w:val="WW8Num29z8"/>
    <w:rsid w:val="00E46845"/>
  </w:style>
  <w:style w:type="character" w:customStyle="1" w:styleId="WW8Num30z0">
    <w:name w:val="WW8Num30z0"/>
    <w:rsid w:val="00E46845"/>
  </w:style>
  <w:style w:type="character" w:customStyle="1" w:styleId="WW8Num30z1">
    <w:name w:val="WW8Num30z1"/>
    <w:rsid w:val="00E46845"/>
  </w:style>
  <w:style w:type="character" w:customStyle="1" w:styleId="WW8Num30z2">
    <w:name w:val="WW8Num30z2"/>
    <w:rsid w:val="00E46845"/>
  </w:style>
  <w:style w:type="character" w:customStyle="1" w:styleId="WW8Num30z3">
    <w:name w:val="WW8Num30z3"/>
    <w:rsid w:val="00E46845"/>
  </w:style>
  <w:style w:type="character" w:customStyle="1" w:styleId="WW8Num30z4">
    <w:name w:val="WW8Num30z4"/>
    <w:rsid w:val="00E46845"/>
  </w:style>
  <w:style w:type="character" w:customStyle="1" w:styleId="WW8Num30z5">
    <w:name w:val="WW8Num30z5"/>
    <w:rsid w:val="00E46845"/>
  </w:style>
  <w:style w:type="character" w:customStyle="1" w:styleId="WW8Num30z6">
    <w:name w:val="WW8Num30z6"/>
    <w:rsid w:val="00E46845"/>
  </w:style>
  <w:style w:type="character" w:customStyle="1" w:styleId="WW8Num30z7">
    <w:name w:val="WW8Num30z7"/>
    <w:rsid w:val="00E46845"/>
  </w:style>
  <w:style w:type="character" w:customStyle="1" w:styleId="WW8Num30z8">
    <w:name w:val="WW8Num30z8"/>
    <w:rsid w:val="00E46845"/>
  </w:style>
  <w:style w:type="character" w:customStyle="1" w:styleId="WW8Num31z0">
    <w:name w:val="WW8Num31z0"/>
    <w:rsid w:val="00E46845"/>
  </w:style>
  <w:style w:type="character" w:customStyle="1" w:styleId="WW8Num31z1">
    <w:name w:val="WW8Num31z1"/>
    <w:rsid w:val="00E46845"/>
  </w:style>
  <w:style w:type="character" w:customStyle="1" w:styleId="WW8Num31z2">
    <w:name w:val="WW8Num31z2"/>
    <w:rsid w:val="00E46845"/>
  </w:style>
  <w:style w:type="character" w:customStyle="1" w:styleId="WW8Num31z3">
    <w:name w:val="WW8Num31z3"/>
    <w:rsid w:val="00E46845"/>
  </w:style>
  <w:style w:type="character" w:customStyle="1" w:styleId="WW8Num31z4">
    <w:name w:val="WW8Num31z4"/>
    <w:rsid w:val="00E46845"/>
  </w:style>
  <w:style w:type="character" w:customStyle="1" w:styleId="WW8Num31z5">
    <w:name w:val="WW8Num31z5"/>
    <w:rsid w:val="00E46845"/>
  </w:style>
  <w:style w:type="character" w:customStyle="1" w:styleId="WW8Num31z6">
    <w:name w:val="WW8Num31z6"/>
    <w:rsid w:val="00E46845"/>
  </w:style>
  <w:style w:type="character" w:customStyle="1" w:styleId="WW8Num31z7">
    <w:name w:val="WW8Num31z7"/>
    <w:rsid w:val="00E46845"/>
  </w:style>
  <w:style w:type="character" w:customStyle="1" w:styleId="WW8Num31z8">
    <w:name w:val="WW8Num31z8"/>
    <w:rsid w:val="00E46845"/>
  </w:style>
  <w:style w:type="character" w:customStyle="1" w:styleId="WW8Num32z0">
    <w:name w:val="WW8Num32z0"/>
    <w:rsid w:val="00E46845"/>
  </w:style>
  <w:style w:type="character" w:customStyle="1" w:styleId="WW8Num32z1">
    <w:name w:val="WW8Num32z1"/>
    <w:rsid w:val="00E46845"/>
  </w:style>
  <w:style w:type="character" w:customStyle="1" w:styleId="WW8Num32z2">
    <w:name w:val="WW8Num32z2"/>
    <w:rsid w:val="00E46845"/>
  </w:style>
  <w:style w:type="character" w:customStyle="1" w:styleId="WW8Num32z3">
    <w:name w:val="WW8Num32z3"/>
    <w:rsid w:val="00E46845"/>
  </w:style>
  <w:style w:type="character" w:customStyle="1" w:styleId="WW8Num32z4">
    <w:name w:val="WW8Num32z4"/>
    <w:rsid w:val="00E46845"/>
  </w:style>
  <w:style w:type="character" w:customStyle="1" w:styleId="WW8Num32z5">
    <w:name w:val="WW8Num32z5"/>
    <w:rsid w:val="00E46845"/>
  </w:style>
  <w:style w:type="character" w:customStyle="1" w:styleId="WW8Num32z6">
    <w:name w:val="WW8Num32z6"/>
    <w:rsid w:val="00E46845"/>
  </w:style>
  <w:style w:type="character" w:customStyle="1" w:styleId="WW8Num32z7">
    <w:name w:val="WW8Num32z7"/>
    <w:rsid w:val="00E46845"/>
  </w:style>
  <w:style w:type="character" w:customStyle="1" w:styleId="WW8Num32z8">
    <w:name w:val="WW8Num32z8"/>
    <w:rsid w:val="00E46845"/>
  </w:style>
  <w:style w:type="character" w:customStyle="1" w:styleId="WW8Num33z0">
    <w:name w:val="WW8Num33z0"/>
    <w:rsid w:val="00E46845"/>
    <w:rPr>
      <w:color w:val="000000"/>
      <w:spacing w:val="2"/>
    </w:rPr>
  </w:style>
  <w:style w:type="character" w:customStyle="1" w:styleId="WW8Num33z1">
    <w:name w:val="WW8Num33z1"/>
    <w:rsid w:val="00E46845"/>
  </w:style>
  <w:style w:type="character" w:customStyle="1" w:styleId="WW8Num33z2">
    <w:name w:val="WW8Num33z2"/>
    <w:rsid w:val="00E46845"/>
  </w:style>
  <w:style w:type="character" w:customStyle="1" w:styleId="WW8Num33z3">
    <w:name w:val="WW8Num33z3"/>
    <w:rsid w:val="00E46845"/>
  </w:style>
  <w:style w:type="character" w:customStyle="1" w:styleId="WW8Num33z4">
    <w:name w:val="WW8Num33z4"/>
    <w:rsid w:val="00E46845"/>
  </w:style>
  <w:style w:type="character" w:customStyle="1" w:styleId="WW8Num33z5">
    <w:name w:val="WW8Num33z5"/>
    <w:rsid w:val="00E46845"/>
  </w:style>
  <w:style w:type="character" w:customStyle="1" w:styleId="WW8Num33z6">
    <w:name w:val="WW8Num33z6"/>
    <w:rsid w:val="00E46845"/>
  </w:style>
  <w:style w:type="character" w:customStyle="1" w:styleId="WW8Num33z7">
    <w:name w:val="WW8Num33z7"/>
    <w:rsid w:val="00E46845"/>
  </w:style>
  <w:style w:type="character" w:customStyle="1" w:styleId="WW8Num33z8">
    <w:name w:val="WW8Num33z8"/>
    <w:rsid w:val="00E46845"/>
  </w:style>
  <w:style w:type="character" w:customStyle="1" w:styleId="WW8Num34z0">
    <w:name w:val="WW8Num34z0"/>
    <w:rsid w:val="00E46845"/>
  </w:style>
  <w:style w:type="character" w:customStyle="1" w:styleId="WW8Num34z1">
    <w:name w:val="WW8Num34z1"/>
    <w:rsid w:val="00E46845"/>
  </w:style>
  <w:style w:type="character" w:customStyle="1" w:styleId="WW8Num34z2">
    <w:name w:val="WW8Num34z2"/>
    <w:rsid w:val="00E46845"/>
  </w:style>
  <w:style w:type="character" w:customStyle="1" w:styleId="WW8Num34z3">
    <w:name w:val="WW8Num34z3"/>
    <w:rsid w:val="00E46845"/>
  </w:style>
  <w:style w:type="character" w:customStyle="1" w:styleId="WW8Num34z4">
    <w:name w:val="WW8Num34z4"/>
    <w:rsid w:val="00E46845"/>
  </w:style>
  <w:style w:type="character" w:customStyle="1" w:styleId="WW8Num34z5">
    <w:name w:val="WW8Num34z5"/>
    <w:rsid w:val="00E46845"/>
  </w:style>
  <w:style w:type="character" w:customStyle="1" w:styleId="WW8Num34z6">
    <w:name w:val="WW8Num34z6"/>
    <w:rsid w:val="00E46845"/>
  </w:style>
  <w:style w:type="character" w:customStyle="1" w:styleId="WW8Num34z7">
    <w:name w:val="WW8Num34z7"/>
    <w:rsid w:val="00E46845"/>
  </w:style>
  <w:style w:type="character" w:customStyle="1" w:styleId="WW8Num34z8">
    <w:name w:val="WW8Num34z8"/>
    <w:rsid w:val="00E46845"/>
  </w:style>
  <w:style w:type="character" w:customStyle="1" w:styleId="WW8Num35z0">
    <w:name w:val="WW8Num35z0"/>
    <w:rsid w:val="00E46845"/>
  </w:style>
  <w:style w:type="character" w:customStyle="1" w:styleId="WW8Num35z1">
    <w:name w:val="WW8Num35z1"/>
    <w:rsid w:val="00E46845"/>
  </w:style>
  <w:style w:type="character" w:customStyle="1" w:styleId="WW8Num35z2">
    <w:name w:val="WW8Num35z2"/>
    <w:rsid w:val="00E46845"/>
  </w:style>
  <w:style w:type="character" w:customStyle="1" w:styleId="WW8Num35z3">
    <w:name w:val="WW8Num35z3"/>
    <w:rsid w:val="00E46845"/>
  </w:style>
  <w:style w:type="character" w:customStyle="1" w:styleId="WW8Num35z4">
    <w:name w:val="WW8Num35z4"/>
    <w:rsid w:val="00E46845"/>
  </w:style>
  <w:style w:type="character" w:customStyle="1" w:styleId="WW8Num35z5">
    <w:name w:val="WW8Num35z5"/>
    <w:rsid w:val="00E46845"/>
  </w:style>
  <w:style w:type="character" w:customStyle="1" w:styleId="WW8Num35z6">
    <w:name w:val="WW8Num35z6"/>
    <w:rsid w:val="00E46845"/>
  </w:style>
  <w:style w:type="character" w:customStyle="1" w:styleId="WW8Num35z7">
    <w:name w:val="WW8Num35z7"/>
    <w:rsid w:val="00E46845"/>
  </w:style>
  <w:style w:type="character" w:customStyle="1" w:styleId="WW8Num35z8">
    <w:name w:val="WW8Num35z8"/>
    <w:rsid w:val="00E46845"/>
  </w:style>
  <w:style w:type="character" w:customStyle="1" w:styleId="WW8Num36z0">
    <w:name w:val="WW8Num36z0"/>
    <w:rsid w:val="00E46845"/>
    <w:rPr>
      <w:color w:val="000000"/>
      <w:spacing w:val="2"/>
    </w:rPr>
  </w:style>
  <w:style w:type="character" w:customStyle="1" w:styleId="WW8Num36z1">
    <w:name w:val="WW8Num36z1"/>
    <w:rsid w:val="00E46845"/>
  </w:style>
  <w:style w:type="character" w:customStyle="1" w:styleId="WW8Num36z2">
    <w:name w:val="WW8Num36z2"/>
    <w:rsid w:val="00E46845"/>
  </w:style>
  <w:style w:type="character" w:customStyle="1" w:styleId="WW8Num36z3">
    <w:name w:val="WW8Num36z3"/>
    <w:rsid w:val="00E46845"/>
  </w:style>
  <w:style w:type="character" w:customStyle="1" w:styleId="WW8Num36z4">
    <w:name w:val="WW8Num36z4"/>
    <w:rsid w:val="00E46845"/>
  </w:style>
  <w:style w:type="character" w:customStyle="1" w:styleId="WW8Num36z5">
    <w:name w:val="WW8Num36z5"/>
    <w:rsid w:val="00E46845"/>
  </w:style>
  <w:style w:type="character" w:customStyle="1" w:styleId="WW8Num36z6">
    <w:name w:val="WW8Num36z6"/>
    <w:rsid w:val="00E46845"/>
  </w:style>
  <w:style w:type="character" w:customStyle="1" w:styleId="WW8Num36z7">
    <w:name w:val="WW8Num36z7"/>
    <w:rsid w:val="00E46845"/>
  </w:style>
  <w:style w:type="character" w:customStyle="1" w:styleId="WW8Num36z8">
    <w:name w:val="WW8Num36z8"/>
    <w:rsid w:val="00E46845"/>
  </w:style>
  <w:style w:type="character" w:customStyle="1" w:styleId="WW8Num37z0">
    <w:name w:val="WW8Num37z0"/>
    <w:rsid w:val="00E46845"/>
  </w:style>
  <w:style w:type="character" w:customStyle="1" w:styleId="WW8Num37z1">
    <w:name w:val="WW8Num37z1"/>
    <w:rsid w:val="00E46845"/>
  </w:style>
  <w:style w:type="character" w:customStyle="1" w:styleId="WW8Num37z2">
    <w:name w:val="WW8Num37z2"/>
    <w:rsid w:val="00E46845"/>
  </w:style>
  <w:style w:type="character" w:customStyle="1" w:styleId="WW8Num37z3">
    <w:name w:val="WW8Num37z3"/>
    <w:rsid w:val="00E46845"/>
  </w:style>
  <w:style w:type="character" w:customStyle="1" w:styleId="WW8Num37z4">
    <w:name w:val="WW8Num37z4"/>
    <w:rsid w:val="00E46845"/>
  </w:style>
  <w:style w:type="character" w:customStyle="1" w:styleId="WW8Num37z5">
    <w:name w:val="WW8Num37z5"/>
    <w:rsid w:val="00E46845"/>
  </w:style>
  <w:style w:type="character" w:customStyle="1" w:styleId="WW8Num37z6">
    <w:name w:val="WW8Num37z6"/>
    <w:rsid w:val="00E46845"/>
  </w:style>
  <w:style w:type="character" w:customStyle="1" w:styleId="WW8Num37z7">
    <w:name w:val="WW8Num37z7"/>
    <w:rsid w:val="00E46845"/>
  </w:style>
  <w:style w:type="character" w:customStyle="1" w:styleId="WW8Num37z8">
    <w:name w:val="WW8Num37z8"/>
    <w:rsid w:val="00E46845"/>
  </w:style>
  <w:style w:type="character" w:customStyle="1" w:styleId="WW8Num38z0">
    <w:name w:val="WW8Num38z0"/>
    <w:rsid w:val="00E46845"/>
  </w:style>
  <w:style w:type="character" w:customStyle="1" w:styleId="WW8Num38z1">
    <w:name w:val="WW8Num38z1"/>
    <w:rsid w:val="00E46845"/>
  </w:style>
  <w:style w:type="character" w:customStyle="1" w:styleId="WW8Num38z2">
    <w:name w:val="WW8Num38z2"/>
    <w:rsid w:val="00E46845"/>
  </w:style>
  <w:style w:type="character" w:customStyle="1" w:styleId="WW8Num38z3">
    <w:name w:val="WW8Num38z3"/>
    <w:rsid w:val="00E46845"/>
  </w:style>
  <w:style w:type="character" w:customStyle="1" w:styleId="WW8Num38z4">
    <w:name w:val="WW8Num38z4"/>
    <w:rsid w:val="00E46845"/>
  </w:style>
  <w:style w:type="character" w:customStyle="1" w:styleId="WW8Num38z5">
    <w:name w:val="WW8Num38z5"/>
    <w:rsid w:val="00E46845"/>
  </w:style>
  <w:style w:type="character" w:customStyle="1" w:styleId="WW8Num38z6">
    <w:name w:val="WW8Num38z6"/>
    <w:rsid w:val="00E46845"/>
  </w:style>
  <w:style w:type="character" w:customStyle="1" w:styleId="WW8Num38z7">
    <w:name w:val="WW8Num38z7"/>
    <w:rsid w:val="00E46845"/>
  </w:style>
  <w:style w:type="character" w:customStyle="1" w:styleId="WW8Num38z8">
    <w:name w:val="WW8Num38z8"/>
    <w:rsid w:val="00E46845"/>
  </w:style>
  <w:style w:type="character" w:customStyle="1" w:styleId="WW8Num39z0">
    <w:name w:val="WW8Num39z0"/>
    <w:rsid w:val="00E46845"/>
  </w:style>
  <w:style w:type="character" w:customStyle="1" w:styleId="WW8Num39z1">
    <w:name w:val="WW8Num39z1"/>
    <w:rsid w:val="00E46845"/>
  </w:style>
  <w:style w:type="character" w:customStyle="1" w:styleId="WW8Num39z2">
    <w:name w:val="WW8Num39z2"/>
    <w:rsid w:val="00E46845"/>
  </w:style>
  <w:style w:type="character" w:customStyle="1" w:styleId="WW8Num39z3">
    <w:name w:val="WW8Num39z3"/>
    <w:rsid w:val="00E46845"/>
  </w:style>
  <w:style w:type="character" w:customStyle="1" w:styleId="WW8Num39z4">
    <w:name w:val="WW8Num39z4"/>
    <w:rsid w:val="00E46845"/>
  </w:style>
  <w:style w:type="character" w:customStyle="1" w:styleId="WW8Num39z5">
    <w:name w:val="WW8Num39z5"/>
    <w:rsid w:val="00E46845"/>
  </w:style>
  <w:style w:type="character" w:customStyle="1" w:styleId="WW8Num39z6">
    <w:name w:val="WW8Num39z6"/>
    <w:rsid w:val="00E46845"/>
  </w:style>
  <w:style w:type="character" w:customStyle="1" w:styleId="WW8Num39z7">
    <w:name w:val="WW8Num39z7"/>
    <w:rsid w:val="00E46845"/>
  </w:style>
  <w:style w:type="character" w:customStyle="1" w:styleId="WW8Num39z8">
    <w:name w:val="WW8Num39z8"/>
    <w:rsid w:val="00E46845"/>
  </w:style>
  <w:style w:type="character" w:customStyle="1" w:styleId="WW8Num40z0">
    <w:name w:val="WW8Num40z0"/>
    <w:rsid w:val="00E46845"/>
  </w:style>
  <w:style w:type="character" w:customStyle="1" w:styleId="WW8Num40z1">
    <w:name w:val="WW8Num40z1"/>
    <w:rsid w:val="00E46845"/>
  </w:style>
  <w:style w:type="character" w:customStyle="1" w:styleId="WW8Num40z2">
    <w:name w:val="WW8Num40z2"/>
    <w:rsid w:val="00E46845"/>
  </w:style>
  <w:style w:type="character" w:customStyle="1" w:styleId="WW8Num40z3">
    <w:name w:val="WW8Num40z3"/>
    <w:rsid w:val="00E46845"/>
  </w:style>
  <w:style w:type="character" w:customStyle="1" w:styleId="WW8Num40z4">
    <w:name w:val="WW8Num40z4"/>
    <w:rsid w:val="00E46845"/>
  </w:style>
  <w:style w:type="character" w:customStyle="1" w:styleId="WW8Num40z5">
    <w:name w:val="WW8Num40z5"/>
    <w:rsid w:val="00E46845"/>
  </w:style>
  <w:style w:type="character" w:customStyle="1" w:styleId="WW8Num40z6">
    <w:name w:val="WW8Num40z6"/>
    <w:rsid w:val="00E46845"/>
  </w:style>
  <w:style w:type="character" w:customStyle="1" w:styleId="WW8Num40z7">
    <w:name w:val="WW8Num40z7"/>
    <w:rsid w:val="00E46845"/>
  </w:style>
  <w:style w:type="character" w:customStyle="1" w:styleId="WW8Num40z8">
    <w:name w:val="WW8Num40z8"/>
    <w:rsid w:val="00E46845"/>
  </w:style>
  <w:style w:type="character" w:customStyle="1" w:styleId="WW8Num41z0">
    <w:name w:val="WW8Num41z0"/>
    <w:rsid w:val="00E46845"/>
  </w:style>
  <w:style w:type="character" w:customStyle="1" w:styleId="WW8Num41z1">
    <w:name w:val="WW8Num41z1"/>
    <w:rsid w:val="00E46845"/>
  </w:style>
  <w:style w:type="character" w:customStyle="1" w:styleId="WW8Num41z2">
    <w:name w:val="WW8Num41z2"/>
    <w:rsid w:val="00E46845"/>
  </w:style>
  <w:style w:type="character" w:customStyle="1" w:styleId="WW8Num41z3">
    <w:name w:val="WW8Num41z3"/>
    <w:rsid w:val="00E46845"/>
  </w:style>
  <w:style w:type="character" w:customStyle="1" w:styleId="WW8Num41z4">
    <w:name w:val="WW8Num41z4"/>
    <w:rsid w:val="00E46845"/>
  </w:style>
  <w:style w:type="character" w:customStyle="1" w:styleId="WW8Num41z5">
    <w:name w:val="WW8Num41z5"/>
    <w:rsid w:val="00E46845"/>
  </w:style>
  <w:style w:type="character" w:customStyle="1" w:styleId="WW8Num41z6">
    <w:name w:val="WW8Num41z6"/>
    <w:rsid w:val="00E46845"/>
  </w:style>
  <w:style w:type="character" w:customStyle="1" w:styleId="WW8Num41z7">
    <w:name w:val="WW8Num41z7"/>
    <w:rsid w:val="00E46845"/>
  </w:style>
  <w:style w:type="character" w:customStyle="1" w:styleId="WW8Num41z8">
    <w:name w:val="WW8Num41z8"/>
    <w:rsid w:val="00E46845"/>
  </w:style>
  <w:style w:type="character" w:customStyle="1" w:styleId="WW8Num42z0">
    <w:name w:val="WW8Num42z0"/>
    <w:rsid w:val="00E46845"/>
  </w:style>
  <w:style w:type="character" w:customStyle="1" w:styleId="WW8Num42z1">
    <w:name w:val="WW8Num42z1"/>
    <w:rsid w:val="00E46845"/>
  </w:style>
  <w:style w:type="character" w:customStyle="1" w:styleId="WW8Num42z2">
    <w:name w:val="WW8Num42z2"/>
    <w:rsid w:val="00E46845"/>
  </w:style>
  <w:style w:type="character" w:customStyle="1" w:styleId="WW8Num42z3">
    <w:name w:val="WW8Num42z3"/>
    <w:rsid w:val="00E46845"/>
  </w:style>
  <w:style w:type="character" w:customStyle="1" w:styleId="WW8Num42z4">
    <w:name w:val="WW8Num42z4"/>
    <w:rsid w:val="00E46845"/>
  </w:style>
  <w:style w:type="character" w:customStyle="1" w:styleId="WW8Num42z5">
    <w:name w:val="WW8Num42z5"/>
    <w:rsid w:val="00E46845"/>
  </w:style>
  <w:style w:type="character" w:customStyle="1" w:styleId="WW8Num42z6">
    <w:name w:val="WW8Num42z6"/>
    <w:rsid w:val="00E46845"/>
  </w:style>
  <w:style w:type="character" w:customStyle="1" w:styleId="WW8Num42z7">
    <w:name w:val="WW8Num42z7"/>
    <w:rsid w:val="00E46845"/>
  </w:style>
  <w:style w:type="character" w:customStyle="1" w:styleId="WW8Num42z8">
    <w:name w:val="WW8Num42z8"/>
    <w:rsid w:val="00E46845"/>
  </w:style>
  <w:style w:type="character" w:customStyle="1" w:styleId="WW8Num43z0">
    <w:name w:val="WW8Num43z0"/>
    <w:rsid w:val="00E46845"/>
  </w:style>
  <w:style w:type="character" w:customStyle="1" w:styleId="WW8Num43z1">
    <w:name w:val="WW8Num43z1"/>
    <w:rsid w:val="00E46845"/>
  </w:style>
  <w:style w:type="character" w:customStyle="1" w:styleId="WW8Num43z2">
    <w:name w:val="WW8Num43z2"/>
    <w:rsid w:val="00E46845"/>
  </w:style>
  <w:style w:type="character" w:customStyle="1" w:styleId="WW8Num43z3">
    <w:name w:val="WW8Num43z3"/>
    <w:rsid w:val="00E46845"/>
  </w:style>
  <w:style w:type="character" w:customStyle="1" w:styleId="WW8Num43z4">
    <w:name w:val="WW8Num43z4"/>
    <w:rsid w:val="00E46845"/>
  </w:style>
  <w:style w:type="character" w:customStyle="1" w:styleId="WW8Num43z5">
    <w:name w:val="WW8Num43z5"/>
    <w:rsid w:val="00E46845"/>
  </w:style>
  <w:style w:type="character" w:customStyle="1" w:styleId="WW8Num43z6">
    <w:name w:val="WW8Num43z6"/>
    <w:rsid w:val="00E46845"/>
  </w:style>
  <w:style w:type="character" w:customStyle="1" w:styleId="WW8Num43z7">
    <w:name w:val="WW8Num43z7"/>
    <w:rsid w:val="00E46845"/>
  </w:style>
  <w:style w:type="character" w:customStyle="1" w:styleId="WW8Num43z8">
    <w:name w:val="WW8Num43z8"/>
    <w:rsid w:val="00E46845"/>
  </w:style>
  <w:style w:type="character" w:customStyle="1" w:styleId="WW8Num44z0">
    <w:name w:val="WW8Num44z0"/>
    <w:rsid w:val="00E46845"/>
  </w:style>
  <w:style w:type="character" w:customStyle="1" w:styleId="WW8Num44z1">
    <w:name w:val="WW8Num44z1"/>
    <w:rsid w:val="00E46845"/>
  </w:style>
  <w:style w:type="character" w:customStyle="1" w:styleId="WW8Num44z2">
    <w:name w:val="WW8Num44z2"/>
    <w:rsid w:val="00E46845"/>
  </w:style>
  <w:style w:type="character" w:customStyle="1" w:styleId="WW8Num44z3">
    <w:name w:val="WW8Num44z3"/>
    <w:rsid w:val="00E46845"/>
  </w:style>
  <w:style w:type="character" w:customStyle="1" w:styleId="WW8Num44z4">
    <w:name w:val="WW8Num44z4"/>
    <w:rsid w:val="00E46845"/>
  </w:style>
  <w:style w:type="character" w:customStyle="1" w:styleId="WW8Num44z5">
    <w:name w:val="WW8Num44z5"/>
    <w:rsid w:val="00E46845"/>
  </w:style>
  <w:style w:type="character" w:customStyle="1" w:styleId="WW8Num44z6">
    <w:name w:val="WW8Num44z6"/>
    <w:rsid w:val="00E46845"/>
  </w:style>
  <w:style w:type="character" w:customStyle="1" w:styleId="WW8Num44z7">
    <w:name w:val="WW8Num44z7"/>
    <w:rsid w:val="00E46845"/>
  </w:style>
  <w:style w:type="character" w:customStyle="1" w:styleId="WW8Num44z8">
    <w:name w:val="WW8Num44z8"/>
    <w:rsid w:val="00E46845"/>
  </w:style>
  <w:style w:type="character" w:customStyle="1" w:styleId="WW8NumSt8z0">
    <w:name w:val="WW8NumSt8z0"/>
    <w:rsid w:val="00E46845"/>
    <w:rPr>
      <w:rFonts w:ascii="Times New Roman" w:hAnsi="Times New Roman"/>
    </w:rPr>
  </w:style>
  <w:style w:type="character" w:customStyle="1" w:styleId="WW8NumSt9z0">
    <w:name w:val="WW8NumSt9z0"/>
    <w:rsid w:val="00E46845"/>
    <w:rPr>
      <w:rFonts w:ascii="Times New Roman" w:hAnsi="Times New Roman"/>
    </w:rPr>
  </w:style>
  <w:style w:type="character" w:customStyle="1" w:styleId="WW8NumSt10z0">
    <w:name w:val="WW8NumSt10z0"/>
    <w:rsid w:val="00E46845"/>
    <w:rPr>
      <w:rFonts w:ascii="Times New Roman" w:hAnsi="Times New Roman"/>
    </w:rPr>
  </w:style>
  <w:style w:type="character" w:customStyle="1" w:styleId="2f2">
    <w:name w:val="Основной шрифт абзаца2"/>
    <w:rsid w:val="00E46845"/>
  </w:style>
  <w:style w:type="character" w:customStyle="1" w:styleId="1c">
    <w:name w:val="Основной шрифт абзаца1"/>
    <w:rsid w:val="00E46845"/>
  </w:style>
  <w:style w:type="character" w:customStyle="1" w:styleId="Bullets">
    <w:name w:val="Bullets"/>
    <w:rsid w:val="00E46845"/>
    <w:rPr>
      <w:rFonts w:ascii="OpenSymbol" w:hAnsi="OpenSymbol"/>
    </w:rPr>
  </w:style>
  <w:style w:type="paragraph" w:customStyle="1" w:styleId="Heading">
    <w:name w:val="Heading"/>
    <w:basedOn w:val="a1"/>
    <w:next w:val="a8"/>
    <w:rsid w:val="00E46845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1d">
    <w:name w:val="Название объекта1"/>
    <w:basedOn w:val="a1"/>
    <w:rsid w:val="00E46845"/>
    <w:pPr>
      <w:suppressLineNumbers/>
      <w:suppressAutoHyphens/>
      <w:spacing w:before="120" w:after="120" w:line="240" w:lineRule="auto"/>
      <w:ind w:firstLine="709"/>
      <w:contextualSpacing/>
      <w:jc w:val="both"/>
    </w:pPr>
    <w:rPr>
      <w:rFonts w:cs="Mangal"/>
      <w:i/>
      <w:iCs/>
      <w:szCs w:val="24"/>
      <w:lang w:eastAsia="ar-SA"/>
    </w:rPr>
  </w:style>
  <w:style w:type="paragraph" w:customStyle="1" w:styleId="Index">
    <w:name w:val="Index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rFonts w:cs="Mangal"/>
      <w:szCs w:val="24"/>
      <w:lang w:eastAsia="ar-SA"/>
    </w:rPr>
  </w:style>
  <w:style w:type="paragraph" w:customStyle="1" w:styleId="1e">
    <w:name w:val="Название1"/>
    <w:basedOn w:val="a1"/>
    <w:rsid w:val="00E46845"/>
    <w:pPr>
      <w:suppressLineNumbers/>
      <w:suppressAutoHyphens/>
      <w:spacing w:before="120" w:after="120" w:line="240" w:lineRule="auto"/>
      <w:ind w:firstLine="709"/>
      <w:contextualSpacing/>
      <w:jc w:val="both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f">
    <w:name w:val="Указатель1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rFonts w:ascii="Arial" w:hAnsi="Arial" w:cs="Tahoma"/>
      <w:szCs w:val="24"/>
      <w:lang w:eastAsia="ar-SA"/>
    </w:rPr>
  </w:style>
  <w:style w:type="paragraph" w:customStyle="1" w:styleId="Textlist">
    <w:name w:val="Text list"/>
    <w:basedOn w:val="a1"/>
    <w:rsid w:val="00E46845"/>
    <w:pPr>
      <w:widowControl w:val="0"/>
      <w:tabs>
        <w:tab w:val="num" w:pos="360"/>
      </w:tabs>
      <w:suppressAutoHyphens/>
      <w:spacing w:after="0" w:line="240" w:lineRule="auto"/>
      <w:ind w:left="360" w:hanging="360"/>
      <w:contextualSpacing/>
      <w:jc w:val="both"/>
    </w:pPr>
    <w:rPr>
      <w:color w:val="000000"/>
      <w:szCs w:val="20"/>
      <w:lang w:eastAsia="ar-SA"/>
    </w:rPr>
  </w:style>
  <w:style w:type="paragraph" w:customStyle="1" w:styleId="Text">
    <w:name w:val="Text"/>
    <w:basedOn w:val="a1"/>
    <w:rsid w:val="00E46845"/>
    <w:pPr>
      <w:tabs>
        <w:tab w:val="left" w:pos="709"/>
      </w:tabs>
      <w:suppressAutoHyphens/>
      <w:spacing w:after="0" w:line="240" w:lineRule="auto"/>
      <w:ind w:firstLine="709"/>
      <w:contextualSpacing/>
      <w:jc w:val="both"/>
    </w:pPr>
    <w:rPr>
      <w:szCs w:val="20"/>
      <w:lang w:eastAsia="ar-SA"/>
    </w:rPr>
  </w:style>
  <w:style w:type="paragraph" w:customStyle="1" w:styleId="afffd">
    <w:name w:val="Пробел"/>
    <w:rsid w:val="00E46845"/>
    <w:pPr>
      <w:suppressAutoHyphens/>
      <w:spacing w:after="0" w:line="100" w:lineRule="exact"/>
    </w:pPr>
    <w:rPr>
      <w:sz w:val="20"/>
      <w:szCs w:val="20"/>
      <w:lang w:eastAsia="ar-SA"/>
    </w:rPr>
  </w:style>
  <w:style w:type="paragraph" w:customStyle="1" w:styleId="210">
    <w:name w:val="Основной текст 21"/>
    <w:basedOn w:val="a1"/>
    <w:rsid w:val="00E46845"/>
    <w:pPr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afffe">
    <w:name w:val="Мой формат"/>
    <w:basedOn w:val="a1"/>
    <w:rsid w:val="00E46845"/>
    <w:pPr>
      <w:keepLines/>
      <w:suppressAutoHyphens/>
      <w:spacing w:after="120" w:line="240" w:lineRule="auto"/>
      <w:ind w:firstLine="709"/>
      <w:contextualSpacing/>
      <w:jc w:val="both"/>
    </w:pPr>
    <w:rPr>
      <w:szCs w:val="20"/>
      <w:lang w:val="en-US" w:eastAsia="ar-SA"/>
    </w:rPr>
  </w:style>
  <w:style w:type="paragraph" w:customStyle="1" w:styleId="affff">
    <w:name w:val="Содержимое таблицы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affff0">
    <w:name w:val="Заголовок таблицы"/>
    <w:basedOn w:val="affff"/>
    <w:rsid w:val="00E46845"/>
    <w:pPr>
      <w:jc w:val="center"/>
    </w:pPr>
    <w:rPr>
      <w:b/>
      <w:bCs/>
    </w:rPr>
  </w:style>
  <w:style w:type="paragraph" w:customStyle="1" w:styleId="affff1">
    <w:name w:val="Содержимое врезки"/>
    <w:basedOn w:val="a8"/>
    <w:rsid w:val="00E46845"/>
    <w:pPr>
      <w:tabs>
        <w:tab w:val="left" w:pos="851"/>
      </w:tabs>
      <w:suppressAutoHyphens/>
      <w:ind w:firstLine="709"/>
      <w:contextualSpacing/>
      <w:jc w:val="both"/>
    </w:pPr>
    <w:rPr>
      <w:i/>
      <w:sz w:val="24"/>
      <w:lang w:eastAsia="ar-SA"/>
    </w:rPr>
  </w:style>
  <w:style w:type="paragraph" w:customStyle="1" w:styleId="WW-Default">
    <w:name w:val="WW-Default"/>
    <w:rsid w:val="00E46845"/>
    <w:pPr>
      <w:suppressAutoHyphens/>
      <w:autoSpaceDE w:val="0"/>
      <w:spacing w:after="0" w:line="240" w:lineRule="auto"/>
    </w:pPr>
    <w:rPr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a1"/>
    <w:rsid w:val="00E46845"/>
    <w:pPr>
      <w:suppressLineNumbers/>
      <w:suppressAutoHyphens/>
      <w:spacing w:after="0" w:line="240" w:lineRule="auto"/>
      <w:ind w:firstLine="709"/>
      <w:contextualSpacing/>
      <w:jc w:val="both"/>
    </w:pPr>
    <w:rPr>
      <w:szCs w:val="24"/>
      <w:lang w:eastAsia="ar-SA"/>
    </w:rPr>
  </w:style>
  <w:style w:type="paragraph" w:customStyle="1" w:styleId="TableHeading">
    <w:name w:val="Table Heading"/>
    <w:basedOn w:val="TableContents"/>
    <w:rsid w:val="00E46845"/>
    <w:pPr>
      <w:jc w:val="center"/>
    </w:pPr>
    <w:rPr>
      <w:b/>
      <w:bCs/>
    </w:rPr>
  </w:style>
  <w:style w:type="paragraph" w:customStyle="1" w:styleId="affff2">
    <w:name w:val="список с точками"/>
    <w:basedOn w:val="a1"/>
    <w:rsid w:val="00E46845"/>
    <w:pPr>
      <w:tabs>
        <w:tab w:val="right" w:leader="underscore" w:pos="8505"/>
      </w:tabs>
      <w:suppressAutoHyphens/>
      <w:spacing w:after="0" w:line="312" w:lineRule="auto"/>
      <w:ind w:left="792" w:hanging="360"/>
      <w:jc w:val="both"/>
    </w:pPr>
    <w:rPr>
      <w:szCs w:val="24"/>
      <w:lang w:eastAsia="zh-CN"/>
    </w:rPr>
  </w:style>
  <w:style w:type="paragraph" w:customStyle="1" w:styleId="affff3">
    <w:name w:val="Нумеровный"/>
    <w:basedOn w:val="a1"/>
    <w:link w:val="affff4"/>
    <w:rsid w:val="00E46845"/>
    <w:pPr>
      <w:tabs>
        <w:tab w:val="num" w:pos="992"/>
        <w:tab w:val="num" w:pos="1492"/>
      </w:tabs>
      <w:spacing w:after="0" w:line="240" w:lineRule="auto"/>
      <w:ind w:left="1492" w:firstLine="709"/>
      <w:jc w:val="both"/>
    </w:pPr>
    <w:rPr>
      <w:szCs w:val="20"/>
      <w:lang w:eastAsia="ru-RU"/>
    </w:rPr>
  </w:style>
  <w:style w:type="character" w:customStyle="1" w:styleId="affff4">
    <w:name w:val="Нумеровный Знак"/>
    <w:link w:val="affff3"/>
    <w:locked/>
    <w:rsid w:val="00E46845"/>
    <w:rPr>
      <w:sz w:val="24"/>
      <w:szCs w:val="20"/>
    </w:rPr>
  </w:style>
  <w:style w:type="paragraph" w:styleId="affff5">
    <w:name w:val="TOC Heading"/>
    <w:basedOn w:val="1"/>
    <w:next w:val="a1"/>
    <w:qFormat/>
    <w:rsid w:val="00E46845"/>
    <w:pPr>
      <w:pageBreakBefore/>
      <w:widowControl/>
      <w:spacing w:line="276" w:lineRule="auto"/>
      <w:ind w:firstLine="0"/>
      <w:outlineLvl w:val="9"/>
    </w:pPr>
    <w:rPr>
      <w:rFonts w:ascii="Cambria" w:hAnsi="Cambria"/>
      <w:color w:val="365F91"/>
      <w:kern w:val="0"/>
      <w:lang w:eastAsia="ru-RU"/>
    </w:rPr>
  </w:style>
  <w:style w:type="paragraph" w:customStyle="1" w:styleId="affff6">
    <w:name w:val="для таблиц"/>
    <w:basedOn w:val="a1"/>
    <w:locked/>
    <w:rsid w:val="00E46845"/>
    <w:pPr>
      <w:widowControl w:val="0"/>
      <w:suppressAutoHyphens/>
      <w:autoSpaceDE w:val="0"/>
      <w:autoSpaceDN w:val="0"/>
      <w:adjustRightInd w:val="0"/>
      <w:spacing w:before="120" w:after="120" w:line="360" w:lineRule="auto"/>
      <w:jc w:val="both"/>
    </w:pPr>
    <w:rPr>
      <w:color w:val="000000"/>
      <w:sz w:val="28"/>
      <w:szCs w:val="28"/>
      <w:lang w:eastAsia="ru-RU"/>
    </w:rPr>
  </w:style>
  <w:style w:type="character" w:styleId="affff7">
    <w:name w:val="FollowedHyperlink"/>
    <w:basedOn w:val="a2"/>
    <w:uiPriority w:val="99"/>
    <w:unhideWhenUsed/>
    <w:locked/>
    <w:rsid w:val="00E46845"/>
    <w:rPr>
      <w:rFonts w:cs="Times New Roman"/>
      <w:color w:val="800080"/>
      <w:u w:val="single"/>
    </w:rPr>
  </w:style>
  <w:style w:type="character" w:styleId="affff8">
    <w:name w:val="Placeholder Text"/>
    <w:basedOn w:val="a2"/>
    <w:uiPriority w:val="99"/>
    <w:semiHidden/>
    <w:rsid w:val="00861F86"/>
    <w:rPr>
      <w:color w:val="808080"/>
    </w:rPr>
  </w:style>
  <w:style w:type="paragraph" w:customStyle="1" w:styleId="1f0">
    <w:name w:val="Заголовок1"/>
    <w:basedOn w:val="a1"/>
    <w:next w:val="a8"/>
    <w:rsid w:val="001F25A6"/>
    <w:pPr>
      <w:keepNext/>
      <w:suppressAutoHyphens/>
      <w:spacing w:before="240" w:after="120" w:line="240" w:lineRule="auto"/>
      <w:ind w:firstLine="709"/>
      <w:contextualSpacing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2f3">
    <w:name w:val="toc 2"/>
    <w:basedOn w:val="a1"/>
    <w:next w:val="a1"/>
    <w:autoRedefine/>
    <w:locked/>
    <w:rsid w:val="001F25A6"/>
    <w:pPr>
      <w:suppressAutoHyphens/>
      <w:spacing w:after="0" w:line="240" w:lineRule="auto"/>
      <w:ind w:left="240" w:firstLine="709"/>
      <w:contextualSpacing/>
      <w:jc w:val="both"/>
    </w:pPr>
    <w:rPr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oleObject" Target="embeddings/oleObject147.bin"/><Relationship Id="rId21" Type="http://schemas.openxmlformats.org/officeDocument/2006/relationships/oleObject" Target="embeddings/oleObject6.bin"/><Relationship Id="rId63" Type="http://schemas.openxmlformats.org/officeDocument/2006/relationships/oleObject" Target="embeddings/oleObject27.bin"/><Relationship Id="rId159" Type="http://schemas.openxmlformats.org/officeDocument/2006/relationships/oleObject" Target="embeddings/oleObject75.bin"/><Relationship Id="rId324" Type="http://schemas.openxmlformats.org/officeDocument/2006/relationships/image" Target="media/image157.wmf"/><Relationship Id="rId366" Type="http://schemas.openxmlformats.org/officeDocument/2006/relationships/oleObject" Target="embeddings/oleObject177.bin"/><Relationship Id="rId170" Type="http://schemas.openxmlformats.org/officeDocument/2006/relationships/image" Target="media/image82.wmf"/><Relationship Id="rId226" Type="http://schemas.openxmlformats.org/officeDocument/2006/relationships/image" Target="media/image108.wmf"/><Relationship Id="rId433" Type="http://schemas.openxmlformats.org/officeDocument/2006/relationships/image" Target="media/image210.wmf"/><Relationship Id="rId268" Type="http://schemas.openxmlformats.org/officeDocument/2006/relationships/image" Target="media/image129.wmf"/><Relationship Id="rId32" Type="http://schemas.openxmlformats.org/officeDocument/2006/relationships/image" Target="media/image13.wmf"/><Relationship Id="rId74" Type="http://schemas.openxmlformats.org/officeDocument/2006/relationships/image" Target="media/image34.wmf"/><Relationship Id="rId128" Type="http://schemas.openxmlformats.org/officeDocument/2006/relationships/image" Target="media/image61.wmf"/><Relationship Id="rId335" Type="http://schemas.microsoft.com/office/2007/relationships/hdphoto" Target="media/hdphoto1.wdp"/><Relationship Id="rId377" Type="http://schemas.openxmlformats.org/officeDocument/2006/relationships/image" Target="media/image183.wmf"/><Relationship Id="rId5" Type="http://schemas.openxmlformats.org/officeDocument/2006/relationships/hyperlink" Target="http://rsreu.ru/component/docman/doc_download/1155-1-j-semestr-zadachi" TargetMode="External"/><Relationship Id="rId181" Type="http://schemas.openxmlformats.org/officeDocument/2006/relationships/image" Target="media/image87.wmf"/><Relationship Id="rId237" Type="http://schemas.openxmlformats.org/officeDocument/2006/relationships/oleObject" Target="embeddings/oleObject116.bin"/><Relationship Id="rId402" Type="http://schemas.openxmlformats.org/officeDocument/2006/relationships/oleObject" Target="embeddings/oleObject195.bin"/><Relationship Id="rId279" Type="http://schemas.openxmlformats.org/officeDocument/2006/relationships/oleObject" Target="embeddings/oleObject137.bin"/><Relationship Id="rId444" Type="http://schemas.openxmlformats.org/officeDocument/2006/relationships/oleObject" Target="embeddings/oleObject217.bin"/><Relationship Id="rId43" Type="http://schemas.openxmlformats.org/officeDocument/2006/relationships/oleObject" Target="embeddings/oleObject17.bin"/><Relationship Id="rId139" Type="http://schemas.openxmlformats.org/officeDocument/2006/relationships/oleObject" Target="embeddings/oleObject65.bin"/><Relationship Id="rId290" Type="http://schemas.openxmlformats.org/officeDocument/2006/relationships/image" Target="media/image140.wmf"/><Relationship Id="rId304" Type="http://schemas.openxmlformats.org/officeDocument/2006/relationships/image" Target="media/image147.wmf"/><Relationship Id="rId346" Type="http://schemas.openxmlformats.org/officeDocument/2006/relationships/oleObject" Target="embeddings/oleObject167.bin"/><Relationship Id="rId388" Type="http://schemas.openxmlformats.org/officeDocument/2006/relationships/oleObject" Target="embeddings/oleObject188.bin"/><Relationship Id="rId85" Type="http://schemas.openxmlformats.org/officeDocument/2006/relationships/oleObject" Target="embeddings/oleObject38.bin"/><Relationship Id="rId150" Type="http://schemas.openxmlformats.org/officeDocument/2006/relationships/image" Target="media/image72.wmf"/><Relationship Id="rId192" Type="http://schemas.openxmlformats.org/officeDocument/2006/relationships/oleObject" Target="embeddings/oleObject92.bin"/><Relationship Id="rId206" Type="http://schemas.openxmlformats.org/officeDocument/2006/relationships/image" Target="media/image98.wmf"/><Relationship Id="rId413" Type="http://schemas.openxmlformats.org/officeDocument/2006/relationships/image" Target="media/image201.wmf"/><Relationship Id="rId248" Type="http://schemas.openxmlformats.org/officeDocument/2006/relationships/image" Target="media/image119.wmf"/><Relationship Id="rId12" Type="http://schemas.openxmlformats.org/officeDocument/2006/relationships/oleObject" Target="embeddings/oleObject1.bin"/><Relationship Id="rId108" Type="http://schemas.openxmlformats.org/officeDocument/2006/relationships/image" Target="media/image51.wmf"/><Relationship Id="rId315" Type="http://schemas.openxmlformats.org/officeDocument/2006/relationships/oleObject" Target="embeddings/oleObject155.bin"/><Relationship Id="rId357" Type="http://schemas.openxmlformats.org/officeDocument/2006/relationships/image" Target="media/image173.wmf"/><Relationship Id="rId54" Type="http://schemas.openxmlformats.org/officeDocument/2006/relationships/image" Target="media/image24.wmf"/><Relationship Id="rId75" Type="http://schemas.openxmlformats.org/officeDocument/2006/relationships/oleObject" Target="embeddings/oleObject33.bin"/><Relationship Id="rId96" Type="http://schemas.openxmlformats.org/officeDocument/2006/relationships/image" Target="media/image45.wmf"/><Relationship Id="rId140" Type="http://schemas.openxmlformats.org/officeDocument/2006/relationships/image" Target="media/image67.wmf"/><Relationship Id="rId161" Type="http://schemas.openxmlformats.org/officeDocument/2006/relationships/oleObject" Target="embeddings/oleObject76.bin"/><Relationship Id="rId182" Type="http://schemas.openxmlformats.org/officeDocument/2006/relationships/oleObject" Target="embeddings/oleObject87.bin"/><Relationship Id="rId217" Type="http://schemas.openxmlformats.org/officeDocument/2006/relationships/oleObject" Target="embeddings/oleObject106.bin"/><Relationship Id="rId378" Type="http://schemas.openxmlformats.org/officeDocument/2006/relationships/oleObject" Target="embeddings/oleObject183.bin"/><Relationship Id="rId399" Type="http://schemas.openxmlformats.org/officeDocument/2006/relationships/image" Target="media/image194.wmf"/><Relationship Id="rId403" Type="http://schemas.openxmlformats.org/officeDocument/2006/relationships/image" Target="media/image196.wmf"/><Relationship Id="rId6" Type="http://schemas.openxmlformats.org/officeDocument/2006/relationships/hyperlink" Target="http://rsreu.ru/component/docman/doc_download/1156-2-j-semestr-zadachi" TargetMode="External"/><Relationship Id="rId238" Type="http://schemas.openxmlformats.org/officeDocument/2006/relationships/image" Target="media/image114.wmf"/><Relationship Id="rId259" Type="http://schemas.openxmlformats.org/officeDocument/2006/relationships/oleObject" Target="embeddings/oleObject127.bin"/><Relationship Id="rId424" Type="http://schemas.openxmlformats.org/officeDocument/2006/relationships/oleObject" Target="embeddings/oleObject207.bin"/><Relationship Id="rId445" Type="http://schemas.openxmlformats.org/officeDocument/2006/relationships/image" Target="media/image216.wmf"/><Relationship Id="rId23" Type="http://schemas.openxmlformats.org/officeDocument/2006/relationships/oleObject" Target="embeddings/oleObject7.bin"/><Relationship Id="rId119" Type="http://schemas.openxmlformats.org/officeDocument/2006/relationships/oleObject" Target="embeddings/oleObject55.bin"/><Relationship Id="rId270" Type="http://schemas.openxmlformats.org/officeDocument/2006/relationships/image" Target="media/image130.wmf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26" Type="http://schemas.openxmlformats.org/officeDocument/2006/relationships/image" Target="media/image158.wmf"/><Relationship Id="rId347" Type="http://schemas.openxmlformats.org/officeDocument/2006/relationships/image" Target="media/image168.wmf"/><Relationship Id="rId44" Type="http://schemas.openxmlformats.org/officeDocument/2006/relationships/image" Target="media/image19.wmf"/><Relationship Id="rId65" Type="http://schemas.openxmlformats.org/officeDocument/2006/relationships/oleObject" Target="embeddings/oleObject28.bin"/><Relationship Id="rId86" Type="http://schemas.openxmlformats.org/officeDocument/2006/relationships/image" Target="media/image40.wmf"/><Relationship Id="rId130" Type="http://schemas.openxmlformats.org/officeDocument/2006/relationships/image" Target="media/image62.wmf"/><Relationship Id="rId151" Type="http://schemas.openxmlformats.org/officeDocument/2006/relationships/oleObject" Target="embeddings/oleObject71.bin"/><Relationship Id="rId368" Type="http://schemas.openxmlformats.org/officeDocument/2006/relationships/oleObject" Target="embeddings/oleObject178.bin"/><Relationship Id="rId389" Type="http://schemas.openxmlformats.org/officeDocument/2006/relationships/image" Target="media/image189.wmf"/><Relationship Id="rId172" Type="http://schemas.openxmlformats.org/officeDocument/2006/relationships/image" Target="media/image83.wmf"/><Relationship Id="rId193" Type="http://schemas.openxmlformats.org/officeDocument/2006/relationships/image" Target="media/image93.wmf"/><Relationship Id="rId207" Type="http://schemas.openxmlformats.org/officeDocument/2006/relationships/oleObject" Target="embeddings/oleObject101.bin"/><Relationship Id="rId228" Type="http://schemas.openxmlformats.org/officeDocument/2006/relationships/image" Target="media/image109.wmf"/><Relationship Id="rId249" Type="http://schemas.openxmlformats.org/officeDocument/2006/relationships/oleObject" Target="embeddings/oleObject122.bin"/><Relationship Id="rId414" Type="http://schemas.openxmlformats.org/officeDocument/2006/relationships/oleObject" Target="embeddings/oleObject201.bin"/><Relationship Id="rId435" Type="http://schemas.openxmlformats.org/officeDocument/2006/relationships/image" Target="media/image211.wmf"/><Relationship Id="rId13" Type="http://schemas.openxmlformats.org/officeDocument/2006/relationships/image" Target="media/image4.wmf"/><Relationship Id="rId109" Type="http://schemas.openxmlformats.org/officeDocument/2006/relationships/oleObject" Target="embeddings/oleObject50.bin"/><Relationship Id="rId260" Type="http://schemas.openxmlformats.org/officeDocument/2006/relationships/image" Target="media/image125.wmf"/><Relationship Id="rId281" Type="http://schemas.openxmlformats.org/officeDocument/2006/relationships/oleObject" Target="embeddings/oleObject138.bin"/><Relationship Id="rId316" Type="http://schemas.openxmlformats.org/officeDocument/2006/relationships/image" Target="media/image153.wmf"/><Relationship Id="rId337" Type="http://schemas.microsoft.com/office/2007/relationships/hdphoto" Target="media/hdphoto2.wdp"/><Relationship Id="rId34" Type="http://schemas.openxmlformats.org/officeDocument/2006/relationships/image" Target="media/image14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57.wmf"/><Relationship Id="rId141" Type="http://schemas.openxmlformats.org/officeDocument/2006/relationships/oleObject" Target="embeddings/oleObject66.bin"/><Relationship Id="rId358" Type="http://schemas.openxmlformats.org/officeDocument/2006/relationships/oleObject" Target="embeddings/oleObject173.bin"/><Relationship Id="rId379" Type="http://schemas.openxmlformats.org/officeDocument/2006/relationships/image" Target="media/image184.wmf"/><Relationship Id="rId7" Type="http://schemas.openxmlformats.org/officeDocument/2006/relationships/hyperlink" Target="http://rsreu.ru/component/docman/doc_download/1157-3-j-semestr-zadachi" TargetMode="External"/><Relationship Id="rId162" Type="http://schemas.openxmlformats.org/officeDocument/2006/relationships/image" Target="media/image78.wmf"/><Relationship Id="rId183" Type="http://schemas.openxmlformats.org/officeDocument/2006/relationships/image" Target="media/image88.wmf"/><Relationship Id="rId218" Type="http://schemas.openxmlformats.org/officeDocument/2006/relationships/image" Target="media/image104.wmf"/><Relationship Id="rId239" Type="http://schemas.openxmlformats.org/officeDocument/2006/relationships/oleObject" Target="embeddings/oleObject117.bin"/><Relationship Id="rId390" Type="http://schemas.openxmlformats.org/officeDocument/2006/relationships/oleObject" Target="embeddings/oleObject189.bin"/><Relationship Id="rId404" Type="http://schemas.openxmlformats.org/officeDocument/2006/relationships/oleObject" Target="embeddings/oleObject196.bin"/><Relationship Id="rId425" Type="http://schemas.openxmlformats.org/officeDocument/2006/relationships/image" Target="media/image206.wmf"/><Relationship Id="rId446" Type="http://schemas.openxmlformats.org/officeDocument/2006/relationships/oleObject" Target="embeddings/oleObject218.bin"/><Relationship Id="rId250" Type="http://schemas.openxmlformats.org/officeDocument/2006/relationships/image" Target="media/image120.wmf"/><Relationship Id="rId271" Type="http://schemas.openxmlformats.org/officeDocument/2006/relationships/oleObject" Target="embeddings/oleObject133.bin"/><Relationship Id="rId292" Type="http://schemas.openxmlformats.org/officeDocument/2006/relationships/image" Target="media/image141.wmf"/><Relationship Id="rId306" Type="http://schemas.openxmlformats.org/officeDocument/2006/relationships/image" Target="media/image148.wmf"/><Relationship Id="rId24" Type="http://schemas.openxmlformats.org/officeDocument/2006/relationships/image" Target="media/image9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2.wmf"/><Relationship Id="rId131" Type="http://schemas.openxmlformats.org/officeDocument/2006/relationships/oleObject" Target="embeddings/oleObject61.bin"/><Relationship Id="rId327" Type="http://schemas.openxmlformats.org/officeDocument/2006/relationships/oleObject" Target="embeddings/oleObject161.bin"/><Relationship Id="rId348" Type="http://schemas.openxmlformats.org/officeDocument/2006/relationships/oleObject" Target="embeddings/oleObject168.bin"/><Relationship Id="rId369" Type="http://schemas.openxmlformats.org/officeDocument/2006/relationships/image" Target="media/image179.wmf"/><Relationship Id="rId152" Type="http://schemas.openxmlformats.org/officeDocument/2006/relationships/image" Target="media/image73.wmf"/><Relationship Id="rId173" Type="http://schemas.openxmlformats.org/officeDocument/2006/relationships/oleObject" Target="embeddings/oleObject82.bin"/><Relationship Id="rId194" Type="http://schemas.openxmlformats.org/officeDocument/2006/relationships/oleObject" Target="embeddings/oleObject93.bin"/><Relationship Id="rId208" Type="http://schemas.openxmlformats.org/officeDocument/2006/relationships/image" Target="media/image99.wmf"/><Relationship Id="rId229" Type="http://schemas.openxmlformats.org/officeDocument/2006/relationships/oleObject" Target="embeddings/oleObject112.bin"/><Relationship Id="rId380" Type="http://schemas.openxmlformats.org/officeDocument/2006/relationships/oleObject" Target="embeddings/oleObject184.bin"/><Relationship Id="rId415" Type="http://schemas.openxmlformats.org/officeDocument/2006/relationships/image" Target="media/image202.wmf"/><Relationship Id="rId436" Type="http://schemas.openxmlformats.org/officeDocument/2006/relationships/oleObject" Target="embeddings/oleObject213.bin"/><Relationship Id="rId240" Type="http://schemas.openxmlformats.org/officeDocument/2006/relationships/image" Target="media/image115.wmf"/><Relationship Id="rId261" Type="http://schemas.openxmlformats.org/officeDocument/2006/relationships/oleObject" Target="embeddings/oleObject128.bin"/><Relationship Id="rId14" Type="http://schemas.openxmlformats.org/officeDocument/2006/relationships/oleObject" Target="embeddings/oleObject2.bin"/><Relationship Id="rId35" Type="http://schemas.openxmlformats.org/officeDocument/2006/relationships/oleObject" Target="embeddings/oleObject13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7.wmf"/><Relationship Id="rId282" Type="http://schemas.openxmlformats.org/officeDocument/2006/relationships/image" Target="media/image136.wmf"/><Relationship Id="rId317" Type="http://schemas.openxmlformats.org/officeDocument/2006/relationships/oleObject" Target="embeddings/oleObject156.bin"/><Relationship Id="rId338" Type="http://schemas.openxmlformats.org/officeDocument/2006/relationships/image" Target="media/image163.png"/><Relationship Id="rId359" Type="http://schemas.openxmlformats.org/officeDocument/2006/relationships/image" Target="media/image174.wmf"/><Relationship Id="rId8" Type="http://schemas.openxmlformats.org/officeDocument/2006/relationships/hyperlink" Target="http://rsreu.ru/faculties/faitu/kafedri/vm/menu-1193" TargetMode="External"/><Relationship Id="rId98" Type="http://schemas.openxmlformats.org/officeDocument/2006/relationships/image" Target="media/image46.wmf"/><Relationship Id="rId121" Type="http://schemas.openxmlformats.org/officeDocument/2006/relationships/oleObject" Target="embeddings/oleObject56.bin"/><Relationship Id="rId142" Type="http://schemas.openxmlformats.org/officeDocument/2006/relationships/image" Target="media/image68.wmf"/><Relationship Id="rId163" Type="http://schemas.openxmlformats.org/officeDocument/2006/relationships/oleObject" Target="embeddings/oleObject77.bin"/><Relationship Id="rId184" Type="http://schemas.openxmlformats.org/officeDocument/2006/relationships/oleObject" Target="embeddings/oleObject88.bin"/><Relationship Id="rId219" Type="http://schemas.openxmlformats.org/officeDocument/2006/relationships/oleObject" Target="embeddings/oleObject107.bin"/><Relationship Id="rId370" Type="http://schemas.openxmlformats.org/officeDocument/2006/relationships/oleObject" Target="embeddings/oleObject179.bin"/><Relationship Id="rId391" Type="http://schemas.openxmlformats.org/officeDocument/2006/relationships/image" Target="media/image190.wmf"/><Relationship Id="rId405" Type="http://schemas.openxmlformats.org/officeDocument/2006/relationships/image" Target="media/image197.wmf"/><Relationship Id="rId426" Type="http://schemas.openxmlformats.org/officeDocument/2006/relationships/oleObject" Target="embeddings/oleObject208.bin"/><Relationship Id="rId447" Type="http://schemas.openxmlformats.org/officeDocument/2006/relationships/fontTable" Target="fontTable.xml"/><Relationship Id="rId230" Type="http://schemas.openxmlformats.org/officeDocument/2006/relationships/image" Target="media/image110.wmf"/><Relationship Id="rId251" Type="http://schemas.openxmlformats.org/officeDocument/2006/relationships/oleObject" Target="embeddings/oleObject123.bin"/><Relationship Id="rId25" Type="http://schemas.openxmlformats.org/officeDocument/2006/relationships/oleObject" Target="embeddings/oleObject8.bin"/><Relationship Id="rId46" Type="http://schemas.openxmlformats.org/officeDocument/2006/relationships/image" Target="media/image20.wmf"/><Relationship Id="rId67" Type="http://schemas.openxmlformats.org/officeDocument/2006/relationships/oleObject" Target="embeddings/oleObject29.bin"/><Relationship Id="rId272" Type="http://schemas.openxmlformats.org/officeDocument/2006/relationships/image" Target="media/image131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28" Type="http://schemas.openxmlformats.org/officeDocument/2006/relationships/image" Target="media/image159.wmf"/><Relationship Id="rId349" Type="http://schemas.openxmlformats.org/officeDocument/2006/relationships/image" Target="media/image169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1.bin"/><Relationship Id="rId132" Type="http://schemas.openxmlformats.org/officeDocument/2006/relationships/image" Target="media/image63.wmf"/><Relationship Id="rId153" Type="http://schemas.openxmlformats.org/officeDocument/2006/relationships/oleObject" Target="embeddings/oleObject72.bin"/><Relationship Id="rId174" Type="http://schemas.openxmlformats.org/officeDocument/2006/relationships/image" Target="media/image84.wmf"/><Relationship Id="rId195" Type="http://schemas.openxmlformats.org/officeDocument/2006/relationships/oleObject" Target="embeddings/oleObject94.bin"/><Relationship Id="rId209" Type="http://schemas.openxmlformats.org/officeDocument/2006/relationships/oleObject" Target="embeddings/oleObject102.bin"/><Relationship Id="rId360" Type="http://schemas.openxmlformats.org/officeDocument/2006/relationships/oleObject" Target="embeddings/oleObject174.bin"/><Relationship Id="rId381" Type="http://schemas.openxmlformats.org/officeDocument/2006/relationships/image" Target="media/image185.wmf"/><Relationship Id="rId416" Type="http://schemas.openxmlformats.org/officeDocument/2006/relationships/oleObject" Target="embeddings/oleObject202.bin"/><Relationship Id="rId220" Type="http://schemas.openxmlformats.org/officeDocument/2006/relationships/image" Target="media/image105.wmf"/><Relationship Id="rId241" Type="http://schemas.openxmlformats.org/officeDocument/2006/relationships/oleObject" Target="embeddings/oleObject118.bin"/><Relationship Id="rId437" Type="http://schemas.openxmlformats.org/officeDocument/2006/relationships/image" Target="media/image212.wmf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oleObject" Target="embeddings/oleObject24.bin"/><Relationship Id="rId262" Type="http://schemas.openxmlformats.org/officeDocument/2006/relationships/image" Target="media/image126.wmf"/><Relationship Id="rId283" Type="http://schemas.openxmlformats.org/officeDocument/2006/relationships/oleObject" Target="embeddings/oleObject139.bin"/><Relationship Id="rId318" Type="http://schemas.openxmlformats.org/officeDocument/2006/relationships/image" Target="media/image154.wmf"/><Relationship Id="rId339" Type="http://schemas.openxmlformats.org/officeDocument/2006/relationships/image" Target="media/image164.wmf"/><Relationship Id="rId78" Type="http://schemas.openxmlformats.org/officeDocument/2006/relationships/image" Target="media/image36.wmf"/><Relationship Id="rId99" Type="http://schemas.openxmlformats.org/officeDocument/2006/relationships/oleObject" Target="embeddings/oleObject45.bin"/><Relationship Id="rId101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43" Type="http://schemas.openxmlformats.org/officeDocument/2006/relationships/oleObject" Target="embeddings/oleObject67.bin"/><Relationship Id="rId164" Type="http://schemas.openxmlformats.org/officeDocument/2006/relationships/image" Target="media/image79.wmf"/><Relationship Id="rId185" Type="http://schemas.openxmlformats.org/officeDocument/2006/relationships/image" Target="media/image89.wmf"/><Relationship Id="rId350" Type="http://schemas.openxmlformats.org/officeDocument/2006/relationships/oleObject" Target="embeddings/oleObject169.bin"/><Relationship Id="rId371" Type="http://schemas.openxmlformats.org/officeDocument/2006/relationships/image" Target="media/image180.wmf"/><Relationship Id="rId406" Type="http://schemas.openxmlformats.org/officeDocument/2006/relationships/oleObject" Target="embeddings/oleObject197.bin"/><Relationship Id="rId9" Type="http://schemas.openxmlformats.org/officeDocument/2006/relationships/image" Target="media/image1.png"/><Relationship Id="rId210" Type="http://schemas.openxmlformats.org/officeDocument/2006/relationships/image" Target="media/image100.wmf"/><Relationship Id="rId392" Type="http://schemas.openxmlformats.org/officeDocument/2006/relationships/oleObject" Target="embeddings/oleObject190.bin"/><Relationship Id="rId427" Type="http://schemas.openxmlformats.org/officeDocument/2006/relationships/image" Target="media/image207.wmf"/><Relationship Id="rId448" Type="http://schemas.openxmlformats.org/officeDocument/2006/relationships/theme" Target="theme/theme1.xml"/><Relationship Id="rId26" Type="http://schemas.openxmlformats.org/officeDocument/2006/relationships/image" Target="media/image10.wmf"/><Relationship Id="rId231" Type="http://schemas.openxmlformats.org/officeDocument/2006/relationships/oleObject" Target="embeddings/oleObject113.bin"/><Relationship Id="rId252" Type="http://schemas.openxmlformats.org/officeDocument/2006/relationships/image" Target="media/image121.wmf"/><Relationship Id="rId273" Type="http://schemas.openxmlformats.org/officeDocument/2006/relationships/oleObject" Target="embeddings/oleObject134.bin"/><Relationship Id="rId294" Type="http://schemas.openxmlformats.org/officeDocument/2006/relationships/image" Target="media/image142.wmf"/><Relationship Id="rId308" Type="http://schemas.openxmlformats.org/officeDocument/2006/relationships/image" Target="media/image149.wmf"/><Relationship Id="rId329" Type="http://schemas.openxmlformats.org/officeDocument/2006/relationships/oleObject" Target="embeddings/oleObject162.bin"/><Relationship Id="rId47" Type="http://schemas.openxmlformats.org/officeDocument/2006/relationships/oleObject" Target="embeddings/oleObject19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3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4.wmf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64.bin"/><Relationship Id="rId361" Type="http://schemas.openxmlformats.org/officeDocument/2006/relationships/image" Target="media/image175.wmf"/><Relationship Id="rId196" Type="http://schemas.openxmlformats.org/officeDocument/2006/relationships/oleObject" Target="embeddings/oleObject95.bin"/><Relationship Id="rId200" Type="http://schemas.openxmlformats.org/officeDocument/2006/relationships/image" Target="media/image95.wmf"/><Relationship Id="rId382" Type="http://schemas.openxmlformats.org/officeDocument/2006/relationships/oleObject" Target="embeddings/oleObject185.bin"/><Relationship Id="rId417" Type="http://schemas.openxmlformats.org/officeDocument/2006/relationships/image" Target="media/image203.wmf"/><Relationship Id="rId438" Type="http://schemas.openxmlformats.org/officeDocument/2006/relationships/oleObject" Target="embeddings/oleObject214.bin"/><Relationship Id="rId16" Type="http://schemas.openxmlformats.org/officeDocument/2006/relationships/oleObject" Target="embeddings/oleObject3.bin"/><Relationship Id="rId221" Type="http://schemas.openxmlformats.org/officeDocument/2006/relationships/oleObject" Target="embeddings/oleObject108.bin"/><Relationship Id="rId242" Type="http://schemas.openxmlformats.org/officeDocument/2006/relationships/image" Target="media/image116.wmf"/><Relationship Id="rId263" Type="http://schemas.openxmlformats.org/officeDocument/2006/relationships/oleObject" Target="embeddings/oleObject129.bin"/><Relationship Id="rId284" Type="http://schemas.openxmlformats.org/officeDocument/2006/relationships/image" Target="media/image137.wmf"/><Relationship Id="rId319" Type="http://schemas.openxmlformats.org/officeDocument/2006/relationships/oleObject" Target="embeddings/oleObject157.bin"/><Relationship Id="rId37" Type="http://schemas.openxmlformats.org/officeDocument/2006/relationships/oleObject" Target="embeddings/oleObject14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5.bin"/><Relationship Id="rId102" Type="http://schemas.openxmlformats.org/officeDocument/2006/relationships/image" Target="media/image48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69.wmf"/><Relationship Id="rId330" Type="http://schemas.openxmlformats.org/officeDocument/2006/relationships/image" Target="media/image160.wmf"/><Relationship Id="rId90" Type="http://schemas.openxmlformats.org/officeDocument/2006/relationships/image" Target="media/image42.wmf"/><Relationship Id="rId165" Type="http://schemas.openxmlformats.org/officeDocument/2006/relationships/oleObject" Target="embeddings/oleObject78.bin"/><Relationship Id="rId186" Type="http://schemas.openxmlformats.org/officeDocument/2006/relationships/oleObject" Target="embeddings/oleObject89.bin"/><Relationship Id="rId351" Type="http://schemas.openxmlformats.org/officeDocument/2006/relationships/image" Target="media/image170.wmf"/><Relationship Id="rId372" Type="http://schemas.openxmlformats.org/officeDocument/2006/relationships/oleObject" Target="embeddings/oleObject180.bin"/><Relationship Id="rId393" Type="http://schemas.openxmlformats.org/officeDocument/2006/relationships/image" Target="media/image191.wmf"/><Relationship Id="rId407" Type="http://schemas.openxmlformats.org/officeDocument/2006/relationships/image" Target="media/image198.wmf"/><Relationship Id="rId428" Type="http://schemas.openxmlformats.org/officeDocument/2006/relationships/oleObject" Target="embeddings/oleObject209.bin"/><Relationship Id="rId211" Type="http://schemas.openxmlformats.org/officeDocument/2006/relationships/oleObject" Target="embeddings/oleObject103.bin"/><Relationship Id="rId232" Type="http://schemas.openxmlformats.org/officeDocument/2006/relationships/image" Target="media/image111.wmf"/><Relationship Id="rId253" Type="http://schemas.openxmlformats.org/officeDocument/2006/relationships/oleObject" Target="embeddings/oleObject124.bin"/><Relationship Id="rId274" Type="http://schemas.openxmlformats.org/officeDocument/2006/relationships/image" Target="media/image132.wmf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27" Type="http://schemas.openxmlformats.org/officeDocument/2006/relationships/oleObject" Target="embeddings/oleObject9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4.wmf"/><Relationship Id="rId320" Type="http://schemas.openxmlformats.org/officeDocument/2006/relationships/image" Target="media/image155.wmf"/><Relationship Id="rId80" Type="http://schemas.openxmlformats.org/officeDocument/2006/relationships/image" Target="media/image37.wmf"/><Relationship Id="rId155" Type="http://schemas.openxmlformats.org/officeDocument/2006/relationships/oleObject" Target="embeddings/oleObject73.bin"/><Relationship Id="rId176" Type="http://schemas.openxmlformats.org/officeDocument/2006/relationships/image" Target="media/image85.wmf"/><Relationship Id="rId197" Type="http://schemas.openxmlformats.org/officeDocument/2006/relationships/oleObject" Target="embeddings/oleObject96.bin"/><Relationship Id="rId341" Type="http://schemas.openxmlformats.org/officeDocument/2006/relationships/image" Target="media/image165.wmf"/><Relationship Id="rId362" Type="http://schemas.openxmlformats.org/officeDocument/2006/relationships/oleObject" Target="embeddings/oleObject175.bin"/><Relationship Id="rId383" Type="http://schemas.openxmlformats.org/officeDocument/2006/relationships/image" Target="media/image186.wmf"/><Relationship Id="rId418" Type="http://schemas.openxmlformats.org/officeDocument/2006/relationships/oleObject" Target="embeddings/oleObject203.bin"/><Relationship Id="rId439" Type="http://schemas.openxmlformats.org/officeDocument/2006/relationships/image" Target="media/image213.wmf"/><Relationship Id="rId201" Type="http://schemas.openxmlformats.org/officeDocument/2006/relationships/oleObject" Target="embeddings/oleObject98.bin"/><Relationship Id="rId222" Type="http://schemas.openxmlformats.org/officeDocument/2006/relationships/image" Target="media/image106.wmf"/><Relationship Id="rId243" Type="http://schemas.openxmlformats.org/officeDocument/2006/relationships/oleObject" Target="embeddings/oleObject119.bin"/><Relationship Id="rId264" Type="http://schemas.openxmlformats.org/officeDocument/2006/relationships/image" Target="media/image127.wmf"/><Relationship Id="rId285" Type="http://schemas.openxmlformats.org/officeDocument/2006/relationships/oleObject" Target="embeddings/oleObject140.bin"/><Relationship Id="rId17" Type="http://schemas.openxmlformats.org/officeDocument/2006/relationships/oleObject" Target="embeddings/oleObject4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5.bin"/><Relationship Id="rId103" Type="http://schemas.openxmlformats.org/officeDocument/2006/relationships/oleObject" Target="embeddings/oleObject47.bin"/><Relationship Id="rId124" Type="http://schemas.openxmlformats.org/officeDocument/2006/relationships/image" Target="media/image59.wmf"/><Relationship Id="rId310" Type="http://schemas.openxmlformats.org/officeDocument/2006/relationships/image" Target="media/image150.wmf"/><Relationship Id="rId70" Type="http://schemas.openxmlformats.org/officeDocument/2006/relationships/image" Target="media/image32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66" Type="http://schemas.openxmlformats.org/officeDocument/2006/relationships/image" Target="media/image80.wmf"/><Relationship Id="rId187" Type="http://schemas.openxmlformats.org/officeDocument/2006/relationships/image" Target="media/image90.wmf"/><Relationship Id="rId331" Type="http://schemas.openxmlformats.org/officeDocument/2006/relationships/oleObject" Target="embeddings/oleObject163.bin"/><Relationship Id="rId352" Type="http://schemas.openxmlformats.org/officeDocument/2006/relationships/oleObject" Target="embeddings/oleObject170.bin"/><Relationship Id="rId373" Type="http://schemas.openxmlformats.org/officeDocument/2006/relationships/image" Target="media/image181.wmf"/><Relationship Id="rId394" Type="http://schemas.openxmlformats.org/officeDocument/2006/relationships/oleObject" Target="embeddings/oleObject191.bin"/><Relationship Id="rId408" Type="http://schemas.openxmlformats.org/officeDocument/2006/relationships/oleObject" Target="embeddings/oleObject198.bin"/><Relationship Id="rId429" Type="http://schemas.openxmlformats.org/officeDocument/2006/relationships/image" Target="media/image208.wmf"/><Relationship Id="rId1" Type="http://schemas.openxmlformats.org/officeDocument/2006/relationships/numbering" Target="numbering.xml"/><Relationship Id="rId212" Type="http://schemas.openxmlformats.org/officeDocument/2006/relationships/image" Target="media/image101.wmf"/><Relationship Id="rId233" Type="http://schemas.openxmlformats.org/officeDocument/2006/relationships/oleObject" Target="embeddings/oleObject114.bin"/><Relationship Id="rId254" Type="http://schemas.openxmlformats.org/officeDocument/2006/relationships/image" Target="media/image122.wmf"/><Relationship Id="rId440" Type="http://schemas.openxmlformats.org/officeDocument/2006/relationships/oleObject" Target="embeddings/oleObject215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4.wmf"/><Relationship Id="rId275" Type="http://schemas.openxmlformats.org/officeDocument/2006/relationships/oleObject" Target="embeddings/oleObject135.bin"/><Relationship Id="rId296" Type="http://schemas.openxmlformats.org/officeDocument/2006/relationships/image" Target="media/image143.wmf"/><Relationship Id="rId300" Type="http://schemas.openxmlformats.org/officeDocument/2006/relationships/image" Target="media/image145.wmf"/><Relationship Id="rId60" Type="http://schemas.openxmlformats.org/officeDocument/2006/relationships/image" Target="media/image27.wmf"/><Relationship Id="rId81" Type="http://schemas.openxmlformats.org/officeDocument/2006/relationships/oleObject" Target="embeddings/oleObject36.bin"/><Relationship Id="rId135" Type="http://schemas.openxmlformats.org/officeDocument/2006/relationships/oleObject" Target="embeddings/oleObject63.bin"/><Relationship Id="rId156" Type="http://schemas.openxmlformats.org/officeDocument/2006/relationships/image" Target="media/image75.w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4.wmf"/><Relationship Id="rId321" Type="http://schemas.openxmlformats.org/officeDocument/2006/relationships/oleObject" Target="embeddings/oleObject158.bin"/><Relationship Id="rId342" Type="http://schemas.openxmlformats.org/officeDocument/2006/relationships/oleObject" Target="embeddings/oleObject165.bin"/><Relationship Id="rId363" Type="http://schemas.openxmlformats.org/officeDocument/2006/relationships/image" Target="media/image176.wmf"/><Relationship Id="rId384" Type="http://schemas.openxmlformats.org/officeDocument/2006/relationships/oleObject" Target="embeddings/oleObject186.bin"/><Relationship Id="rId419" Type="http://schemas.openxmlformats.org/officeDocument/2006/relationships/image" Target="media/image204.wmf"/><Relationship Id="rId202" Type="http://schemas.openxmlformats.org/officeDocument/2006/relationships/image" Target="media/image96.wmf"/><Relationship Id="rId223" Type="http://schemas.openxmlformats.org/officeDocument/2006/relationships/oleObject" Target="embeddings/oleObject109.bin"/><Relationship Id="rId244" Type="http://schemas.openxmlformats.org/officeDocument/2006/relationships/image" Target="media/image117.wmf"/><Relationship Id="rId430" Type="http://schemas.openxmlformats.org/officeDocument/2006/relationships/oleObject" Target="embeddings/oleObject210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265" Type="http://schemas.openxmlformats.org/officeDocument/2006/relationships/oleObject" Target="embeddings/oleObject130.bin"/><Relationship Id="rId286" Type="http://schemas.openxmlformats.org/officeDocument/2006/relationships/image" Target="media/image138.wmf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0.wmf"/><Relationship Id="rId167" Type="http://schemas.openxmlformats.org/officeDocument/2006/relationships/oleObject" Target="embeddings/oleObject79.bin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3.bin"/><Relationship Id="rId332" Type="http://schemas.openxmlformats.org/officeDocument/2006/relationships/hyperlink" Target="http://cdo.rsreu.ru/" TargetMode="External"/><Relationship Id="rId353" Type="http://schemas.openxmlformats.org/officeDocument/2006/relationships/image" Target="media/image171.wmf"/><Relationship Id="rId374" Type="http://schemas.openxmlformats.org/officeDocument/2006/relationships/oleObject" Target="embeddings/oleObject181.bin"/><Relationship Id="rId395" Type="http://schemas.openxmlformats.org/officeDocument/2006/relationships/image" Target="media/image192.wmf"/><Relationship Id="rId409" Type="http://schemas.openxmlformats.org/officeDocument/2006/relationships/image" Target="media/image199.wmf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4.bin"/><Relationship Id="rId234" Type="http://schemas.openxmlformats.org/officeDocument/2006/relationships/image" Target="media/image112.wmf"/><Relationship Id="rId420" Type="http://schemas.openxmlformats.org/officeDocument/2006/relationships/oleObject" Target="embeddings/oleObject204.bin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55" Type="http://schemas.openxmlformats.org/officeDocument/2006/relationships/oleObject" Target="embeddings/oleObject125.bin"/><Relationship Id="rId276" Type="http://schemas.openxmlformats.org/officeDocument/2006/relationships/image" Target="media/image133.wmf"/><Relationship Id="rId297" Type="http://schemas.openxmlformats.org/officeDocument/2006/relationships/oleObject" Target="embeddings/oleObject146.bin"/><Relationship Id="rId441" Type="http://schemas.openxmlformats.org/officeDocument/2006/relationships/image" Target="media/image214.wmf"/><Relationship Id="rId40" Type="http://schemas.openxmlformats.org/officeDocument/2006/relationships/image" Target="media/image17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5.wmf"/><Relationship Id="rId157" Type="http://schemas.openxmlformats.org/officeDocument/2006/relationships/oleObject" Target="embeddings/oleObject74.bin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48.bin"/><Relationship Id="rId322" Type="http://schemas.openxmlformats.org/officeDocument/2006/relationships/image" Target="media/image156.wmf"/><Relationship Id="rId343" Type="http://schemas.openxmlformats.org/officeDocument/2006/relationships/image" Target="media/image166.wmf"/><Relationship Id="rId364" Type="http://schemas.openxmlformats.org/officeDocument/2006/relationships/oleObject" Target="embeddings/oleObject176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99" Type="http://schemas.openxmlformats.org/officeDocument/2006/relationships/oleObject" Target="embeddings/oleObject97.bin"/><Relationship Id="rId203" Type="http://schemas.openxmlformats.org/officeDocument/2006/relationships/oleObject" Target="embeddings/oleObject99.bin"/><Relationship Id="rId385" Type="http://schemas.openxmlformats.org/officeDocument/2006/relationships/image" Target="media/image187.wmf"/><Relationship Id="rId19" Type="http://schemas.openxmlformats.org/officeDocument/2006/relationships/oleObject" Target="embeddings/oleObject5.bin"/><Relationship Id="rId224" Type="http://schemas.openxmlformats.org/officeDocument/2006/relationships/image" Target="media/image107.wmf"/><Relationship Id="rId245" Type="http://schemas.openxmlformats.org/officeDocument/2006/relationships/oleObject" Target="embeddings/oleObject120.bin"/><Relationship Id="rId266" Type="http://schemas.openxmlformats.org/officeDocument/2006/relationships/image" Target="media/image128.wmf"/><Relationship Id="rId287" Type="http://schemas.openxmlformats.org/officeDocument/2006/relationships/oleObject" Target="embeddings/oleObject141.bin"/><Relationship Id="rId410" Type="http://schemas.openxmlformats.org/officeDocument/2006/relationships/oleObject" Target="embeddings/oleObject199.bin"/><Relationship Id="rId431" Type="http://schemas.openxmlformats.org/officeDocument/2006/relationships/image" Target="media/image209.wmf"/><Relationship Id="rId30" Type="http://schemas.openxmlformats.org/officeDocument/2006/relationships/image" Target="media/image12.wmf"/><Relationship Id="rId105" Type="http://schemas.openxmlformats.org/officeDocument/2006/relationships/oleObject" Target="embeddings/oleObject48.bin"/><Relationship Id="rId126" Type="http://schemas.openxmlformats.org/officeDocument/2006/relationships/image" Target="media/image60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1.wmf"/><Relationship Id="rId312" Type="http://schemas.openxmlformats.org/officeDocument/2006/relationships/image" Target="media/image151.wmf"/><Relationship Id="rId333" Type="http://schemas.openxmlformats.org/officeDocument/2006/relationships/hyperlink" Target="http://cdo.rsreu.ru/" TargetMode="External"/><Relationship Id="rId354" Type="http://schemas.openxmlformats.org/officeDocument/2006/relationships/oleObject" Target="embeddings/oleObject171.bin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189" Type="http://schemas.openxmlformats.org/officeDocument/2006/relationships/image" Target="media/image91.wmf"/><Relationship Id="rId375" Type="http://schemas.openxmlformats.org/officeDocument/2006/relationships/image" Target="media/image182.wmf"/><Relationship Id="rId396" Type="http://schemas.openxmlformats.org/officeDocument/2006/relationships/oleObject" Target="embeddings/oleObject192.bin"/><Relationship Id="rId3" Type="http://schemas.openxmlformats.org/officeDocument/2006/relationships/settings" Target="settings.xml"/><Relationship Id="rId214" Type="http://schemas.openxmlformats.org/officeDocument/2006/relationships/image" Target="media/image102.wmf"/><Relationship Id="rId235" Type="http://schemas.openxmlformats.org/officeDocument/2006/relationships/oleObject" Target="embeddings/oleObject115.bin"/><Relationship Id="rId256" Type="http://schemas.openxmlformats.org/officeDocument/2006/relationships/image" Target="media/image123.wmf"/><Relationship Id="rId277" Type="http://schemas.openxmlformats.org/officeDocument/2006/relationships/oleObject" Target="embeddings/oleObject136.bin"/><Relationship Id="rId298" Type="http://schemas.openxmlformats.org/officeDocument/2006/relationships/image" Target="media/image144.wmf"/><Relationship Id="rId400" Type="http://schemas.openxmlformats.org/officeDocument/2006/relationships/oleObject" Target="embeddings/oleObject194.bin"/><Relationship Id="rId421" Type="http://schemas.openxmlformats.org/officeDocument/2006/relationships/oleObject" Target="embeddings/oleObject205.bin"/><Relationship Id="rId442" Type="http://schemas.openxmlformats.org/officeDocument/2006/relationships/oleObject" Target="embeddings/oleObject216.bin"/><Relationship Id="rId116" Type="http://schemas.openxmlformats.org/officeDocument/2006/relationships/image" Target="media/image55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6.wmf"/><Relationship Id="rId302" Type="http://schemas.openxmlformats.org/officeDocument/2006/relationships/image" Target="media/image146.wmf"/><Relationship Id="rId323" Type="http://schemas.openxmlformats.org/officeDocument/2006/relationships/oleObject" Target="embeddings/oleObject159.bin"/><Relationship Id="rId344" Type="http://schemas.openxmlformats.org/officeDocument/2006/relationships/oleObject" Target="embeddings/oleObject166.bin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179" Type="http://schemas.openxmlformats.org/officeDocument/2006/relationships/image" Target="media/image86.wmf"/><Relationship Id="rId365" Type="http://schemas.openxmlformats.org/officeDocument/2006/relationships/image" Target="media/image177.wmf"/><Relationship Id="rId386" Type="http://schemas.openxmlformats.org/officeDocument/2006/relationships/oleObject" Target="embeddings/oleObject187.bin"/><Relationship Id="rId190" Type="http://schemas.openxmlformats.org/officeDocument/2006/relationships/oleObject" Target="embeddings/oleObject91.bin"/><Relationship Id="rId204" Type="http://schemas.openxmlformats.org/officeDocument/2006/relationships/image" Target="media/image97.wmf"/><Relationship Id="rId225" Type="http://schemas.openxmlformats.org/officeDocument/2006/relationships/oleObject" Target="embeddings/oleObject110.bin"/><Relationship Id="rId246" Type="http://schemas.openxmlformats.org/officeDocument/2006/relationships/image" Target="media/image118.wmf"/><Relationship Id="rId267" Type="http://schemas.openxmlformats.org/officeDocument/2006/relationships/oleObject" Target="embeddings/oleObject131.bin"/><Relationship Id="rId288" Type="http://schemas.openxmlformats.org/officeDocument/2006/relationships/image" Target="media/image139.wmf"/><Relationship Id="rId411" Type="http://schemas.openxmlformats.org/officeDocument/2006/relationships/image" Target="media/image200.wmf"/><Relationship Id="rId432" Type="http://schemas.openxmlformats.org/officeDocument/2006/relationships/oleObject" Target="embeddings/oleObject211.bin"/><Relationship Id="rId106" Type="http://schemas.openxmlformats.org/officeDocument/2006/relationships/image" Target="media/image50.wmf"/><Relationship Id="rId127" Type="http://schemas.openxmlformats.org/officeDocument/2006/relationships/oleObject" Target="embeddings/oleObject59.bin"/><Relationship Id="rId313" Type="http://schemas.openxmlformats.org/officeDocument/2006/relationships/oleObject" Target="embeddings/oleObject154.bin"/><Relationship Id="rId10" Type="http://schemas.openxmlformats.org/officeDocument/2006/relationships/image" Target="media/image2.png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169" Type="http://schemas.openxmlformats.org/officeDocument/2006/relationships/oleObject" Target="embeddings/oleObject80.bin"/><Relationship Id="rId334" Type="http://schemas.openxmlformats.org/officeDocument/2006/relationships/image" Target="media/image161.png"/><Relationship Id="rId355" Type="http://schemas.openxmlformats.org/officeDocument/2006/relationships/image" Target="media/image172.wmf"/><Relationship Id="rId376" Type="http://schemas.openxmlformats.org/officeDocument/2006/relationships/oleObject" Target="embeddings/oleObject182.bin"/><Relationship Id="rId397" Type="http://schemas.openxmlformats.org/officeDocument/2006/relationships/image" Target="media/image193.wmf"/><Relationship Id="rId4" Type="http://schemas.openxmlformats.org/officeDocument/2006/relationships/webSettings" Target="webSettings.xml"/><Relationship Id="rId180" Type="http://schemas.openxmlformats.org/officeDocument/2006/relationships/oleObject" Target="embeddings/oleObject86.bin"/><Relationship Id="rId215" Type="http://schemas.openxmlformats.org/officeDocument/2006/relationships/oleObject" Target="embeddings/oleObject105.bin"/><Relationship Id="rId236" Type="http://schemas.openxmlformats.org/officeDocument/2006/relationships/image" Target="media/image113.wmf"/><Relationship Id="rId257" Type="http://schemas.openxmlformats.org/officeDocument/2006/relationships/oleObject" Target="embeddings/oleObject126.bin"/><Relationship Id="rId278" Type="http://schemas.openxmlformats.org/officeDocument/2006/relationships/image" Target="media/image134.wmf"/><Relationship Id="rId401" Type="http://schemas.openxmlformats.org/officeDocument/2006/relationships/image" Target="media/image195.wmf"/><Relationship Id="rId422" Type="http://schemas.openxmlformats.org/officeDocument/2006/relationships/image" Target="media/image205.wmf"/><Relationship Id="rId443" Type="http://schemas.openxmlformats.org/officeDocument/2006/relationships/image" Target="media/image215.wmf"/><Relationship Id="rId303" Type="http://schemas.openxmlformats.org/officeDocument/2006/relationships/oleObject" Target="embeddings/oleObject149.bin"/><Relationship Id="rId42" Type="http://schemas.openxmlformats.org/officeDocument/2006/relationships/image" Target="media/image18.wmf"/><Relationship Id="rId84" Type="http://schemas.openxmlformats.org/officeDocument/2006/relationships/image" Target="media/image39.wmf"/><Relationship Id="rId138" Type="http://schemas.openxmlformats.org/officeDocument/2006/relationships/image" Target="media/image66.wmf"/><Relationship Id="rId345" Type="http://schemas.openxmlformats.org/officeDocument/2006/relationships/image" Target="media/image167.wmf"/><Relationship Id="rId387" Type="http://schemas.openxmlformats.org/officeDocument/2006/relationships/image" Target="media/image188.wmf"/><Relationship Id="rId191" Type="http://schemas.openxmlformats.org/officeDocument/2006/relationships/image" Target="media/image92.wmf"/><Relationship Id="rId205" Type="http://schemas.openxmlformats.org/officeDocument/2006/relationships/oleObject" Target="embeddings/oleObject100.bin"/><Relationship Id="rId247" Type="http://schemas.openxmlformats.org/officeDocument/2006/relationships/oleObject" Target="embeddings/oleObject121.bin"/><Relationship Id="rId412" Type="http://schemas.openxmlformats.org/officeDocument/2006/relationships/oleObject" Target="embeddings/oleObject200.bin"/><Relationship Id="rId107" Type="http://schemas.openxmlformats.org/officeDocument/2006/relationships/oleObject" Target="embeddings/oleObject49.bin"/><Relationship Id="rId289" Type="http://schemas.openxmlformats.org/officeDocument/2006/relationships/oleObject" Target="embeddings/oleObject142.bin"/><Relationship Id="rId11" Type="http://schemas.openxmlformats.org/officeDocument/2006/relationships/image" Target="media/image3.wmf"/><Relationship Id="rId53" Type="http://schemas.openxmlformats.org/officeDocument/2006/relationships/oleObject" Target="embeddings/oleObject22.bin"/><Relationship Id="rId149" Type="http://schemas.openxmlformats.org/officeDocument/2006/relationships/oleObject" Target="embeddings/oleObject70.bin"/><Relationship Id="rId314" Type="http://schemas.openxmlformats.org/officeDocument/2006/relationships/image" Target="media/image152.wmf"/><Relationship Id="rId356" Type="http://schemas.openxmlformats.org/officeDocument/2006/relationships/oleObject" Target="embeddings/oleObject172.bin"/><Relationship Id="rId398" Type="http://schemas.openxmlformats.org/officeDocument/2006/relationships/oleObject" Target="embeddings/oleObject193.bin"/><Relationship Id="rId95" Type="http://schemas.openxmlformats.org/officeDocument/2006/relationships/oleObject" Target="embeddings/oleObject43.bin"/><Relationship Id="rId160" Type="http://schemas.openxmlformats.org/officeDocument/2006/relationships/image" Target="media/image77.wmf"/><Relationship Id="rId216" Type="http://schemas.openxmlformats.org/officeDocument/2006/relationships/image" Target="media/image103.wmf"/><Relationship Id="rId423" Type="http://schemas.openxmlformats.org/officeDocument/2006/relationships/oleObject" Target="embeddings/oleObject206.bin"/><Relationship Id="rId258" Type="http://schemas.openxmlformats.org/officeDocument/2006/relationships/image" Target="media/image124.wmf"/><Relationship Id="rId22" Type="http://schemas.openxmlformats.org/officeDocument/2006/relationships/image" Target="media/image8.wmf"/><Relationship Id="rId64" Type="http://schemas.openxmlformats.org/officeDocument/2006/relationships/image" Target="media/image29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60.bin"/><Relationship Id="rId367" Type="http://schemas.openxmlformats.org/officeDocument/2006/relationships/image" Target="media/image178.wmf"/><Relationship Id="rId171" Type="http://schemas.openxmlformats.org/officeDocument/2006/relationships/oleObject" Target="embeddings/oleObject81.bin"/><Relationship Id="rId227" Type="http://schemas.openxmlformats.org/officeDocument/2006/relationships/oleObject" Target="embeddings/oleObject111.bin"/><Relationship Id="rId269" Type="http://schemas.openxmlformats.org/officeDocument/2006/relationships/oleObject" Target="embeddings/oleObject132.bin"/><Relationship Id="rId434" Type="http://schemas.openxmlformats.org/officeDocument/2006/relationships/oleObject" Target="embeddings/oleObject212.bin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280" Type="http://schemas.openxmlformats.org/officeDocument/2006/relationships/image" Target="media/image135.wmf"/><Relationship Id="rId336" Type="http://schemas.openxmlformats.org/officeDocument/2006/relationships/image" Target="media/image16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24</Pages>
  <Words>6197</Words>
  <Characters>35326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</vt:lpstr>
    </vt:vector>
  </TitlesOfParts>
  <Company>Krokoz™</Company>
  <LinksUpToDate>false</LinksUpToDate>
  <CharactersWithSpaces>41441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</dc:title>
  <dc:creator>Admin-256a</dc:creator>
  <cp:lastModifiedBy>Пользователь</cp:lastModifiedBy>
  <cp:revision>12</cp:revision>
  <dcterms:created xsi:type="dcterms:W3CDTF">2021-05-20T17:41:00Z</dcterms:created>
  <dcterms:modified xsi:type="dcterms:W3CDTF">2023-09-29T15:31:00Z</dcterms:modified>
</cp:coreProperties>
</file>